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12ED" w:rsidRPr="00BC1A0F" w:rsidRDefault="00C7123C" w:rsidP="00C7123C">
      <w:pPr>
        <w:pStyle w:val="Title"/>
        <w:rPr>
          <w:rFonts w:ascii="Times New Roman" w:hAnsi="Times New Roman" w:cs="Times New Roman"/>
          <w:sz w:val="24"/>
          <w:szCs w:val="24"/>
        </w:rPr>
      </w:pPr>
      <w:r w:rsidRPr="00BC1A0F">
        <w:rPr>
          <w:rFonts w:ascii="Times New Roman" w:hAnsi="Times New Roman" w:cs="Times New Roman"/>
          <w:sz w:val="24"/>
          <w:szCs w:val="24"/>
        </w:rPr>
        <w:t>Operat</w:t>
      </w:r>
      <w:r w:rsidR="00DD3A94">
        <w:rPr>
          <w:rFonts w:ascii="Times New Roman" w:hAnsi="Times New Roman" w:cs="Times New Roman"/>
          <w:sz w:val="24"/>
          <w:szCs w:val="24"/>
        </w:rPr>
        <w:t>I</w:t>
      </w:r>
      <w:r w:rsidRPr="00BC1A0F">
        <w:rPr>
          <w:rFonts w:ascii="Times New Roman" w:hAnsi="Times New Roman" w:cs="Times New Roman"/>
          <w:sz w:val="24"/>
          <w:szCs w:val="24"/>
        </w:rPr>
        <w:t>onal and Workplace Guidance in Response to Novel Coronavirus</w:t>
      </w:r>
    </w:p>
    <w:p w:rsidR="00C7123C" w:rsidRDefault="00C7123C" w:rsidP="00C7123C">
      <w:pPr>
        <w:rPr>
          <w:rFonts w:ascii="Times New Roman" w:hAnsi="Times New Roman" w:cs="Times New Roman"/>
          <w:sz w:val="24"/>
          <w:szCs w:val="24"/>
        </w:rPr>
      </w:pPr>
    </w:p>
    <w:p w:rsidR="00F50BF1" w:rsidRPr="00BC1A0F" w:rsidRDefault="00F50BF1" w:rsidP="00C7123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information below provide</w:t>
      </w:r>
      <w:r w:rsidR="00A26BC0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 state agencies</w:t>
      </w:r>
      <w:r w:rsidR="00C555D4">
        <w:rPr>
          <w:rFonts w:ascii="Times New Roman" w:hAnsi="Times New Roman" w:cs="Times New Roman"/>
          <w:sz w:val="24"/>
          <w:szCs w:val="24"/>
        </w:rPr>
        <w:t>, board</w:t>
      </w:r>
      <w:r w:rsidR="00EF1D05">
        <w:rPr>
          <w:rFonts w:ascii="Times New Roman" w:hAnsi="Times New Roman" w:cs="Times New Roman"/>
          <w:sz w:val="24"/>
          <w:szCs w:val="24"/>
        </w:rPr>
        <w:t>s</w:t>
      </w:r>
      <w:r w:rsidR="00C555D4">
        <w:rPr>
          <w:rFonts w:ascii="Times New Roman" w:hAnsi="Times New Roman" w:cs="Times New Roman"/>
          <w:sz w:val="24"/>
          <w:szCs w:val="24"/>
        </w:rPr>
        <w:t xml:space="preserve"> and commissions</w:t>
      </w:r>
      <w:r>
        <w:rPr>
          <w:rFonts w:ascii="Times New Roman" w:hAnsi="Times New Roman" w:cs="Times New Roman"/>
          <w:sz w:val="24"/>
          <w:szCs w:val="24"/>
        </w:rPr>
        <w:t xml:space="preserve"> with guidelines </w:t>
      </w:r>
      <w:r w:rsidR="00C555D4">
        <w:rPr>
          <w:rFonts w:ascii="Times New Roman" w:hAnsi="Times New Roman" w:cs="Times New Roman"/>
          <w:sz w:val="24"/>
          <w:szCs w:val="24"/>
        </w:rPr>
        <w:t>on</w:t>
      </w:r>
      <w:r>
        <w:rPr>
          <w:rFonts w:ascii="Times New Roman" w:hAnsi="Times New Roman" w:cs="Times New Roman"/>
          <w:sz w:val="24"/>
          <w:szCs w:val="24"/>
        </w:rPr>
        <w:t xml:space="preserve"> prepar</w:t>
      </w:r>
      <w:r w:rsidR="00C555D4">
        <w:rPr>
          <w:rFonts w:ascii="Times New Roman" w:hAnsi="Times New Roman" w:cs="Times New Roman"/>
          <w:sz w:val="24"/>
          <w:szCs w:val="24"/>
        </w:rPr>
        <w:t>ing</w:t>
      </w:r>
      <w:r>
        <w:rPr>
          <w:rFonts w:ascii="Times New Roman" w:hAnsi="Times New Roman" w:cs="Times New Roman"/>
          <w:sz w:val="24"/>
          <w:szCs w:val="24"/>
        </w:rPr>
        <w:t xml:space="preserve"> for and respond</w:t>
      </w:r>
      <w:r w:rsidR="00C555D4">
        <w:rPr>
          <w:rFonts w:ascii="Times New Roman" w:hAnsi="Times New Roman" w:cs="Times New Roman"/>
          <w:sz w:val="24"/>
          <w:szCs w:val="24"/>
        </w:rPr>
        <w:t>ing</w:t>
      </w:r>
      <w:r>
        <w:rPr>
          <w:rFonts w:ascii="Times New Roman" w:hAnsi="Times New Roman" w:cs="Times New Roman"/>
          <w:sz w:val="24"/>
          <w:szCs w:val="24"/>
        </w:rPr>
        <w:t xml:space="preserve"> to issues and questions related to the </w:t>
      </w:r>
      <w:r w:rsidR="00924F12">
        <w:rPr>
          <w:rFonts w:ascii="Times New Roman" w:hAnsi="Times New Roman" w:cs="Times New Roman"/>
          <w:sz w:val="24"/>
          <w:szCs w:val="24"/>
        </w:rPr>
        <w:t xml:space="preserve">novel </w:t>
      </w:r>
      <w:r>
        <w:rPr>
          <w:rFonts w:ascii="Times New Roman" w:hAnsi="Times New Roman" w:cs="Times New Roman"/>
          <w:sz w:val="24"/>
          <w:szCs w:val="24"/>
        </w:rPr>
        <w:t xml:space="preserve">coronavirus (COVID-19). </w:t>
      </w:r>
      <w:r w:rsidR="00C555D4">
        <w:rPr>
          <w:rFonts w:ascii="Times New Roman" w:hAnsi="Times New Roman" w:cs="Times New Roman"/>
          <w:sz w:val="24"/>
          <w:szCs w:val="24"/>
        </w:rPr>
        <w:t>These guidelines will be adjusted a</w:t>
      </w:r>
      <w:r w:rsidR="00924F12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 we continue to learn more about the spread and impacts of COVID-19.  </w:t>
      </w:r>
    </w:p>
    <w:p w:rsidR="00B30256" w:rsidRPr="00BC1A0F" w:rsidRDefault="00056022" w:rsidP="00B30256">
      <w:pPr>
        <w:pStyle w:val="Heading2"/>
        <w:numPr>
          <w:ilvl w:val="0"/>
          <w:numId w:val="0"/>
        </w:numPr>
        <w:ind w:left="360" w:hanging="360"/>
        <w:rPr>
          <w:rFonts w:ascii="Times New Roman" w:hAnsi="Times New Roman" w:cs="Times New Roman"/>
          <w:szCs w:val="24"/>
        </w:rPr>
      </w:pPr>
      <w:r w:rsidRPr="00BC1A0F">
        <w:rPr>
          <w:rFonts w:ascii="Times New Roman" w:hAnsi="Times New Roman" w:cs="Times New Roman"/>
          <w:szCs w:val="24"/>
        </w:rPr>
        <w:t>Steps to take regarding daily office operations</w:t>
      </w:r>
    </w:p>
    <w:tbl>
      <w:tblPr>
        <w:tblStyle w:val="TipTable"/>
        <w:tblW w:w="5000" w:type="pct"/>
        <w:tblLook w:val="04A0" w:firstRow="1" w:lastRow="0" w:firstColumn="1" w:lastColumn="0" w:noHBand="0" w:noVBand="1"/>
        <w:tblDescription w:val="Layout table"/>
      </w:tblPr>
      <w:tblGrid>
        <w:gridCol w:w="21"/>
        <w:gridCol w:w="9339"/>
      </w:tblGrid>
      <w:tr w:rsidR="00B30256" w:rsidRPr="00BC1A0F" w:rsidTr="00B3025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" w:type="pct"/>
          </w:tcPr>
          <w:p w:rsidR="00B30256" w:rsidRPr="00BC1A0F" w:rsidRDefault="00B30256" w:rsidP="00CE78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9" w:type="pct"/>
          </w:tcPr>
          <w:p w:rsidR="00615B0E" w:rsidRPr="00BC1A0F" w:rsidRDefault="00A26BC0" w:rsidP="00615B0E">
            <w:pPr>
              <w:pStyle w:val="TipText"/>
              <w:numPr>
                <w:ilvl w:val="0"/>
                <w:numId w:val="1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 w:val="0"/>
                <w:sz w:val="24"/>
                <w:szCs w:val="24"/>
              </w:rPr>
              <w:t>M</w:t>
            </w:r>
            <w:r w:rsidR="00B30256" w:rsidRPr="00BC1A0F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anagers and supervisors </w:t>
            </w:r>
            <w:r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must </w:t>
            </w:r>
            <w:r w:rsidR="00B30256" w:rsidRPr="00BC1A0F">
              <w:rPr>
                <w:rFonts w:ascii="Times New Roman" w:hAnsi="Times New Roman" w:cs="Times New Roman"/>
                <w:i w:val="0"/>
                <w:sz w:val="24"/>
                <w:szCs w:val="24"/>
              </w:rPr>
              <w:t>encourag</w:t>
            </w:r>
            <w:r>
              <w:rPr>
                <w:rFonts w:ascii="Times New Roman" w:hAnsi="Times New Roman" w:cs="Times New Roman"/>
                <w:i w:val="0"/>
                <w:sz w:val="24"/>
                <w:szCs w:val="24"/>
              </w:rPr>
              <w:t>e</w:t>
            </w:r>
            <w:r w:rsidR="00B30256" w:rsidRPr="00BC1A0F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 em</w:t>
            </w:r>
            <w:r w:rsidR="00615B0E" w:rsidRPr="00BC1A0F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ployees to remain home </w:t>
            </w:r>
            <w:r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when they are </w:t>
            </w:r>
            <w:r w:rsidR="00615B0E" w:rsidRPr="00BC1A0F">
              <w:rPr>
                <w:rFonts w:ascii="Times New Roman" w:hAnsi="Times New Roman" w:cs="Times New Roman"/>
                <w:i w:val="0"/>
                <w:sz w:val="24"/>
                <w:szCs w:val="24"/>
              </w:rPr>
              <w:t>sick.</w:t>
            </w:r>
            <w:r w:rsidR="00BC1A0F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 </w:t>
            </w:r>
          </w:p>
          <w:p w:rsidR="00615B0E" w:rsidRPr="00F50BF1" w:rsidRDefault="00615B0E" w:rsidP="00F50BF1">
            <w:pPr>
              <w:pStyle w:val="TipText"/>
              <w:numPr>
                <w:ilvl w:val="0"/>
                <w:numId w:val="1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1A0F">
              <w:rPr>
                <w:rFonts w:ascii="Times New Roman" w:hAnsi="Times New Roman" w:cs="Times New Roman"/>
                <w:i w:val="0"/>
                <w:sz w:val="24"/>
                <w:szCs w:val="24"/>
              </w:rPr>
              <w:t>Take steps to maximize telework options for as many employees as possible.</w:t>
            </w:r>
            <w:r w:rsidR="00EF1D05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 S</w:t>
            </w:r>
            <w:r w:rsidR="00F50BF1">
              <w:rPr>
                <w:rFonts w:ascii="Times New Roman" w:hAnsi="Times New Roman" w:cs="Times New Roman"/>
                <w:i w:val="0"/>
                <w:sz w:val="24"/>
                <w:szCs w:val="24"/>
              </w:rPr>
              <w:t>tate organizations with employees in the King and Snohomish counties should have employees work remotely, if possible</w:t>
            </w:r>
            <w:r w:rsidR="00C555D4">
              <w:rPr>
                <w:rFonts w:ascii="Times New Roman" w:hAnsi="Times New Roman" w:cs="Times New Roman"/>
                <w:i w:val="0"/>
                <w:sz w:val="24"/>
                <w:szCs w:val="24"/>
              </w:rPr>
              <w:t>, at this time</w:t>
            </w:r>
            <w:r w:rsidR="00F50BF1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. </w:t>
            </w:r>
            <w:r w:rsidR="009D3510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 </w:t>
            </w:r>
            <w:r w:rsidRPr="00F50BF1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For employees who do not ordinarily telecommute, ask supervisors to identify tasks that employees </w:t>
            </w:r>
            <w:r w:rsidR="00EF1D05">
              <w:rPr>
                <w:rFonts w:ascii="Times New Roman" w:hAnsi="Times New Roman" w:cs="Times New Roman"/>
                <w:i w:val="0"/>
                <w:sz w:val="24"/>
                <w:szCs w:val="24"/>
              </w:rPr>
              <w:t>can</w:t>
            </w:r>
            <w:r w:rsidRPr="00F50BF1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 do remotely</w:t>
            </w:r>
            <w:r w:rsidR="00D34668">
              <w:rPr>
                <w:rFonts w:ascii="Times New Roman" w:hAnsi="Times New Roman" w:cs="Times New Roman"/>
                <w:i w:val="0"/>
                <w:sz w:val="24"/>
                <w:szCs w:val="24"/>
              </w:rPr>
              <w:t>,</w:t>
            </w:r>
            <w:r w:rsidRPr="00F50BF1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 </w:t>
            </w:r>
            <w:r w:rsidR="00D34668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or </w:t>
            </w:r>
            <w:r w:rsidR="00EF1D05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provide </w:t>
            </w:r>
            <w:r w:rsidR="00D34668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alternative options for telecommuting, </w:t>
            </w:r>
            <w:r w:rsidRPr="00F50BF1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if circumstances later necessitate an expansion of telework. </w:t>
            </w:r>
          </w:p>
          <w:p w:rsidR="00615B0E" w:rsidRPr="00BC1A0F" w:rsidRDefault="00615B0E" w:rsidP="00615B0E">
            <w:pPr>
              <w:pStyle w:val="TipText"/>
              <w:numPr>
                <w:ilvl w:val="0"/>
                <w:numId w:val="1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1A0F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For areas where </w:t>
            </w:r>
            <w:r w:rsidR="00EF1D05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state </w:t>
            </w:r>
            <w:r w:rsidRPr="00BC1A0F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employees significantly rely on mass transit options, please </w:t>
            </w:r>
            <w:r w:rsidR="00D34668">
              <w:rPr>
                <w:rFonts w:ascii="Times New Roman" w:hAnsi="Times New Roman" w:cs="Times New Roman"/>
                <w:i w:val="0"/>
                <w:sz w:val="24"/>
                <w:szCs w:val="24"/>
              </w:rPr>
              <w:t>consider options for</w:t>
            </w:r>
            <w:r w:rsidRPr="00BC1A0F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 adjusting start and end </w:t>
            </w:r>
            <w:r w:rsidR="00BA6220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work </w:t>
            </w:r>
            <w:r w:rsidRPr="00BC1A0F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times so that the number of employees using transit simultaneously is reduced. </w:t>
            </w:r>
          </w:p>
          <w:p w:rsidR="00B30256" w:rsidRPr="00E2480F" w:rsidRDefault="00056022" w:rsidP="009D3510">
            <w:pPr>
              <w:pStyle w:val="TipText"/>
              <w:numPr>
                <w:ilvl w:val="0"/>
                <w:numId w:val="1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1A0F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Ensure each of your worksites are taking steps to maintain high environmental hygiene standards by cleaning surfaces with EPA-approved environmental disinfectants. </w:t>
            </w:r>
            <w:r w:rsidR="009D3510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In particular, routinely clean all frequently touched surfaces in the workplace, such as workstations, countertops and doorknobs. If feasible, provide disposable </w:t>
            </w:r>
            <w:r w:rsidR="00D34668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disinfectant </w:t>
            </w:r>
            <w:r w:rsidR="009D3510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wipes so that commonly used services can be wiped down </w:t>
            </w:r>
            <w:r w:rsidR="00D34668">
              <w:rPr>
                <w:rFonts w:ascii="Times New Roman" w:hAnsi="Times New Roman" w:cs="Times New Roman"/>
                <w:i w:val="0"/>
                <w:sz w:val="24"/>
                <w:szCs w:val="24"/>
              </w:rPr>
              <w:t>b</w:t>
            </w:r>
            <w:r w:rsidR="009D3510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y employees before each use. </w:t>
            </w:r>
            <w:r w:rsidR="00615B0E" w:rsidRPr="00BC1A0F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 </w:t>
            </w:r>
          </w:p>
          <w:p w:rsidR="006B4FA0" w:rsidRPr="00BC1A0F" w:rsidRDefault="006B4FA0" w:rsidP="00EF1D05">
            <w:pPr>
              <w:pStyle w:val="TipText"/>
              <w:numPr>
                <w:ilvl w:val="0"/>
                <w:numId w:val="1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 w:val="0"/>
                <w:iCs w:val="0"/>
                <w:sz w:val="24"/>
                <w:szCs w:val="24"/>
              </w:rPr>
              <w:t xml:space="preserve">For agencies with regular public interface, post signs </w:t>
            </w:r>
            <w:r w:rsidR="00EF1D05">
              <w:rPr>
                <w:rFonts w:ascii="Times New Roman" w:hAnsi="Times New Roman" w:cs="Times New Roman"/>
                <w:i w:val="0"/>
                <w:iCs w:val="0"/>
                <w:sz w:val="24"/>
                <w:szCs w:val="24"/>
              </w:rPr>
              <w:t xml:space="preserve">and resources to address non-pharmaceutical interventions </w:t>
            </w:r>
            <w:r>
              <w:rPr>
                <w:rFonts w:ascii="Times New Roman" w:hAnsi="Times New Roman" w:cs="Times New Roman"/>
                <w:i w:val="0"/>
                <w:iCs w:val="0"/>
                <w:sz w:val="24"/>
                <w:szCs w:val="24"/>
              </w:rPr>
              <w:t>and consider further efforts to mitigate exposure, especially f</w:t>
            </w:r>
            <w:r w:rsidR="00EF1D05">
              <w:rPr>
                <w:rFonts w:ascii="Times New Roman" w:hAnsi="Times New Roman" w:cs="Times New Roman"/>
                <w:i w:val="0"/>
                <w:iCs w:val="0"/>
                <w:sz w:val="24"/>
                <w:szCs w:val="24"/>
              </w:rPr>
              <w:t xml:space="preserve">or individuals showing symptoms. Click </w:t>
            </w:r>
            <w:hyperlink r:id="rId7" w:history="1">
              <w:r w:rsidR="00EF1D05" w:rsidRPr="00EF1D05">
                <w:rPr>
                  <w:rStyle w:val="Hyperlink"/>
                  <w:rFonts w:ascii="Times New Roman" w:hAnsi="Times New Roman" w:cs="Times New Roman"/>
                  <w:i w:val="0"/>
                  <w:iCs w:val="0"/>
                  <w:sz w:val="24"/>
                  <w:szCs w:val="24"/>
                </w:rPr>
                <w:t>here</w:t>
              </w:r>
            </w:hyperlink>
            <w:r w:rsidR="00EF1D05">
              <w:rPr>
                <w:rFonts w:ascii="Times New Roman" w:hAnsi="Times New Roman" w:cs="Times New Roman"/>
                <w:i w:val="0"/>
                <w:iCs w:val="0"/>
                <w:sz w:val="24"/>
                <w:szCs w:val="24"/>
              </w:rPr>
              <w:t xml:space="preserve"> to view resources. </w:t>
            </w:r>
            <w:r>
              <w:rPr>
                <w:rFonts w:ascii="Times New Roman" w:hAnsi="Times New Roman" w:cs="Times New Roman"/>
                <w:i w:val="0"/>
                <w:iCs w:val="0"/>
                <w:sz w:val="24"/>
                <w:szCs w:val="24"/>
              </w:rPr>
              <w:t xml:space="preserve"> </w:t>
            </w:r>
          </w:p>
        </w:tc>
      </w:tr>
    </w:tbl>
    <w:p w:rsidR="00B30256" w:rsidRPr="00BC1A0F" w:rsidRDefault="00B30256" w:rsidP="00B30256">
      <w:pPr>
        <w:rPr>
          <w:rFonts w:ascii="Times New Roman" w:hAnsi="Times New Roman" w:cs="Times New Roman"/>
          <w:sz w:val="24"/>
          <w:szCs w:val="24"/>
        </w:rPr>
      </w:pPr>
    </w:p>
    <w:p w:rsidR="00056022" w:rsidRPr="00BC1A0F" w:rsidRDefault="004E6BBD" w:rsidP="00056022">
      <w:pPr>
        <w:pStyle w:val="Heading2"/>
        <w:numPr>
          <w:ilvl w:val="0"/>
          <w:numId w:val="0"/>
        </w:numPr>
        <w:ind w:left="360" w:hanging="360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lastRenderedPageBreak/>
        <w:t xml:space="preserve">Conferences, </w:t>
      </w:r>
      <w:r w:rsidR="00056022" w:rsidRPr="00BC1A0F">
        <w:rPr>
          <w:rFonts w:ascii="Times New Roman" w:hAnsi="Times New Roman" w:cs="Times New Roman"/>
          <w:szCs w:val="24"/>
        </w:rPr>
        <w:t xml:space="preserve">Meetings and </w:t>
      </w:r>
      <w:r w:rsidRPr="00BC1A0F">
        <w:rPr>
          <w:rFonts w:ascii="Times New Roman" w:hAnsi="Times New Roman" w:cs="Times New Roman"/>
          <w:szCs w:val="24"/>
        </w:rPr>
        <w:t>business-related</w:t>
      </w:r>
      <w:r w:rsidR="00056022" w:rsidRPr="00BC1A0F">
        <w:rPr>
          <w:rFonts w:ascii="Times New Roman" w:hAnsi="Times New Roman" w:cs="Times New Roman"/>
          <w:szCs w:val="24"/>
        </w:rPr>
        <w:t xml:space="preserve"> gatherings</w:t>
      </w:r>
    </w:p>
    <w:tbl>
      <w:tblPr>
        <w:tblStyle w:val="TipTable"/>
        <w:tblW w:w="5000" w:type="pct"/>
        <w:tblLook w:val="04A0" w:firstRow="1" w:lastRow="0" w:firstColumn="1" w:lastColumn="0" w:noHBand="0" w:noVBand="1"/>
        <w:tblDescription w:val="Layout table"/>
      </w:tblPr>
      <w:tblGrid>
        <w:gridCol w:w="21"/>
        <w:gridCol w:w="9339"/>
      </w:tblGrid>
      <w:tr w:rsidR="00056022" w:rsidRPr="00BC1A0F" w:rsidTr="0005602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" w:type="pct"/>
          </w:tcPr>
          <w:p w:rsidR="00056022" w:rsidRPr="00BC1A0F" w:rsidRDefault="00056022" w:rsidP="00CE78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9" w:type="pct"/>
          </w:tcPr>
          <w:p w:rsidR="00E2480F" w:rsidRDefault="004E6BBD" w:rsidP="004E6BBD">
            <w:pPr>
              <w:pStyle w:val="ListParagraph"/>
              <w:numPr>
                <w:ilvl w:val="0"/>
                <w:numId w:val="19"/>
              </w:numPr>
              <w:spacing w:before="100" w:beforeAutospacing="1" w:after="225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Consider</w:t>
            </w:r>
            <w:r w:rsidR="0022432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, where possible</w:t>
            </w:r>
            <w:r w:rsidR="00BA622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canceling or adjusting</w:t>
            </w:r>
            <w:r w:rsidR="0022432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n</w:t>
            </w:r>
            <w:r w:rsidR="00BC1A0F" w:rsidRPr="00BC1A0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on-essential in-person employee meetings and gatherings of </w:t>
            </w:r>
            <w:r w:rsidR="00E2480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10</w:t>
            </w:r>
            <w:r w:rsidR="00BC1A0F" w:rsidRPr="00BC1A0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or more individuals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for the time being</w:t>
            </w:r>
            <w:r w:rsidR="00BC1A0F" w:rsidRPr="00BC1A0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. Please work with staff </w:t>
            </w:r>
            <w:r w:rsidR="00B76B5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to develop alternatives for conducting these meetings </w:t>
            </w:r>
            <w:r w:rsidR="00BC1A0F" w:rsidRPr="00BC1A0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and use good judgment when determining which meetings are essential.</w:t>
            </w:r>
          </w:p>
          <w:p w:rsidR="004E6BBD" w:rsidRDefault="00BC1A0F" w:rsidP="00E2480F">
            <w:pPr>
              <w:pStyle w:val="ListParagraph"/>
              <w:spacing w:before="100" w:beforeAutospacing="1" w:after="225" w:line="240" w:lineRule="auto"/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C1A0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4E6BBD" w:rsidRPr="00E2480F" w:rsidRDefault="004E6BBD">
            <w:pPr>
              <w:pStyle w:val="ListParagraph"/>
              <w:numPr>
                <w:ilvl w:val="0"/>
                <w:numId w:val="19"/>
              </w:numPr>
              <w:spacing w:before="100" w:beforeAutospacing="1" w:after="225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Agencies should assess the need for conferences </w:t>
            </w:r>
            <w:r w:rsidR="006B4F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and large gatherings of 50 or more,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and whether alternative accommodations can be made to mitigate exposure.  If it is determined a conference is essential and cannot be delayed or conducted </w:t>
            </w:r>
            <w:r w:rsidR="00E2480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by other means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r w:rsidR="0022432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refer to</w:t>
            </w:r>
            <w:r w:rsidR="00A26BC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local health authority </w:t>
            </w:r>
            <w:r w:rsidR="00A26BC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guidance on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strategies to mitigate exposure.  </w:t>
            </w:r>
          </w:p>
          <w:p w:rsidR="00BC1A0F" w:rsidRDefault="00BC1A0F" w:rsidP="00BC1A0F">
            <w:pPr>
              <w:pStyle w:val="ListParagraph"/>
              <w:spacing w:before="100" w:beforeAutospacing="1" w:after="225" w:line="240" w:lineRule="auto"/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2480F" w:rsidRDefault="00B76B55" w:rsidP="00E2480F">
            <w:pPr>
              <w:pStyle w:val="ListParagraph"/>
              <w:numPr>
                <w:ilvl w:val="0"/>
                <w:numId w:val="19"/>
              </w:numPr>
              <w:spacing w:before="100" w:beforeAutospacing="1" w:after="225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Work with staff to develop alternative</w:t>
            </w:r>
            <w:r w:rsidR="00E2480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s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for conducting these meetings to minimize risk, including the</w:t>
            </w:r>
            <w:r w:rsidR="00BC1A0F" w:rsidRPr="00BC1A0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us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e of</w:t>
            </w:r>
            <w:r w:rsidR="00BC1A0F" w:rsidRPr="00BC1A0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remote meeting technology. </w:t>
            </w:r>
          </w:p>
          <w:p w:rsidR="00E2480F" w:rsidRPr="00E2480F" w:rsidRDefault="00E2480F" w:rsidP="00E2480F">
            <w:pPr>
              <w:pStyle w:val="List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4E6BBD" w:rsidRPr="00BC1A0F" w:rsidRDefault="004E6BBD" w:rsidP="00B76B55">
            <w:pPr>
              <w:pStyle w:val="ListParagraph"/>
              <w:numPr>
                <w:ilvl w:val="0"/>
                <w:numId w:val="19"/>
              </w:numPr>
              <w:spacing w:before="100" w:beforeAutospacing="1" w:after="225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For any questions or concerns with the Open Public Meetings Act (OPMA)</w:t>
            </w:r>
            <w:r w:rsidR="00A26BC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seek legal advice from assigned AAG based on specific factual situations. </w:t>
            </w:r>
          </w:p>
        </w:tc>
      </w:tr>
    </w:tbl>
    <w:p w:rsidR="00B30256" w:rsidRPr="00BC1A0F" w:rsidRDefault="00B30256" w:rsidP="00C7123C">
      <w:pPr>
        <w:pStyle w:val="Heading2"/>
        <w:numPr>
          <w:ilvl w:val="0"/>
          <w:numId w:val="0"/>
        </w:numPr>
        <w:ind w:left="360" w:hanging="360"/>
        <w:rPr>
          <w:rFonts w:ascii="Times New Roman" w:hAnsi="Times New Roman" w:cs="Times New Roman"/>
          <w:szCs w:val="24"/>
        </w:rPr>
      </w:pPr>
    </w:p>
    <w:p w:rsidR="003312ED" w:rsidRPr="00BC1A0F" w:rsidRDefault="00056022" w:rsidP="00C7123C">
      <w:pPr>
        <w:pStyle w:val="Heading2"/>
        <w:numPr>
          <w:ilvl w:val="0"/>
          <w:numId w:val="0"/>
        </w:numPr>
        <w:ind w:left="360" w:hanging="360"/>
        <w:rPr>
          <w:rFonts w:ascii="Times New Roman" w:hAnsi="Times New Roman" w:cs="Times New Roman"/>
          <w:szCs w:val="24"/>
        </w:rPr>
      </w:pPr>
      <w:r w:rsidRPr="00BC1A0F">
        <w:rPr>
          <w:rFonts w:ascii="Times New Roman" w:hAnsi="Times New Roman" w:cs="Times New Roman"/>
          <w:szCs w:val="24"/>
        </w:rPr>
        <w:t>Direction related to t</w:t>
      </w:r>
      <w:r w:rsidR="00C7123C" w:rsidRPr="00BC1A0F">
        <w:rPr>
          <w:rFonts w:ascii="Times New Roman" w:hAnsi="Times New Roman" w:cs="Times New Roman"/>
          <w:szCs w:val="24"/>
        </w:rPr>
        <w:t>ravel</w:t>
      </w:r>
    </w:p>
    <w:tbl>
      <w:tblPr>
        <w:tblStyle w:val="TipTable"/>
        <w:tblW w:w="5011" w:type="pct"/>
        <w:tblLook w:val="04A0" w:firstRow="1" w:lastRow="0" w:firstColumn="1" w:lastColumn="0" w:noHBand="0" w:noVBand="1"/>
        <w:tblDescription w:val="Layout table"/>
      </w:tblPr>
      <w:tblGrid>
        <w:gridCol w:w="9360"/>
        <w:gridCol w:w="21"/>
      </w:tblGrid>
      <w:tr w:rsidR="005D4DC9" w:rsidRPr="00BC1A0F" w:rsidTr="00C7123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9" w:type="pct"/>
          </w:tcPr>
          <w:p w:rsidR="00C7123C" w:rsidRPr="00BC1A0F" w:rsidRDefault="00C7123C" w:rsidP="00C7123C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BC1A0F">
              <w:rPr>
                <w:rFonts w:ascii="Times New Roman" w:hAnsi="Times New Roman" w:cs="Times New Roman"/>
                <w:sz w:val="24"/>
                <w:szCs w:val="24"/>
              </w:rPr>
              <w:t>All business travel to impacted areas on the CDC list Warning Levels 3 and 2 is cancelled</w:t>
            </w:r>
            <w:r w:rsidR="0022432B">
              <w:rPr>
                <w:rFonts w:ascii="Times New Roman" w:hAnsi="Times New Roman" w:cs="Times New Roman"/>
                <w:sz w:val="24"/>
                <w:szCs w:val="24"/>
              </w:rPr>
              <w:t xml:space="preserve">- click </w:t>
            </w:r>
            <w:hyperlink r:id="rId8" w:history="1">
              <w:r w:rsidR="0022432B" w:rsidRPr="0022432B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here</w:t>
              </w:r>
            </w:hyperlink>
            <w:r w:rsidR="0022432B">
              <w:rPr>
                <w:rFonts w:ascii="Times New Roman" w:hAnsi="Times New Roman" w:cs="Times New Roman"/>
                <w:sz w:val="24"/>
                <w:szCs w:val="24"/>
              </w:rPr>
              <w:t xml:space="preserve"> to see CDC travel detail</w:t>
            </w:r>
            <w:r w:rsidRPr="00BC1A0F">
              <w:rPr>
                <w:rFonts w:ascii="Times New Roman" w:hAnsi="Times New Roman" w:cs="Times New Roman"/>
                <w:sz w:val="24"/>
                <w:szCs w:val="24"/>
              </w:rPr>
              <w:t>. Exceptions must be approved at the Governor level.</w:t>
            </w:r>
          </w:p>
          <w:p w:rsidR="00C7123C" w:rsidRPr="00BC1A0F" w:rsidRDefault="00C7123C" w:rsidP="00C7123C">
            <w:pPr>
              <w:pStyle w:val="ListParagraph"/>
              <w:spacing w:after="0" w:line="240" w:lineRule="auto"/>
              <w:ind w:left="36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123C" w:rsidRPr="00BC1A0F" w:rsidRDefault="00C7123C" w:rsidP="00C7123C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BC1A0F">
              <w:rPr>
                <w:rFonts w:ascii="Times New Roman" w:hAnsi="Times New Roman" w:cs="Times New Roman"/>
                <w:sz w:val="24"/>
                <w:szCs w:val="24"/>
              </w:rPr>
              <w:t>Limit all non-essential business travel. Essential travel is determined by Agency Directors.</w:t>
            </w:r>
          </w:p>
          <w:p w:rsidR="00C7123C" w:rsidRPr="00BC1A0F" w:rsidRDefault="00C7123C" w:rsidP="00C7123C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123C" w:rsidRPr="00BC1A0F" w:rsidRDefault="00C7123C" w:rsidP="00C7123C">
            <w:pPr>
              <w:ind w:left="360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1A0F">
              <w:rPr>
                <w:rFonts w:ascii="Times New Roman" w:hAnsi="Times New Roman" w:cs="Times New Roman"/>
                <w:b/>
                <w:sz w:val="24"/>
                <w:szCs w:val="24"/>
              </w:rPr>
              <w:t>Agency Director Guidance</w:t>
            </w:r>
          </w:p>
          <w:p w:rsidR="00C7123C" w:rsidRPr="00BC1A0F" w:rsidRDefault="00C7123C" w:rsidP="00C7123C">
            <w:pPr>
              <w:ind w:left="36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BC1A0F">
              <w:rPr>
                <w:rFonts w:ascii="Times New Roman" w:hAnsi="Times New Roman" w:cs="Times New Roman"/>
                <w:sz w:val="24"/>
                <w:szCs w:val="24"/>
              </w:rPr>
              <w:t xml:space="preserve">When determining </w:t>
            </w:r>
            <w:r w:rsidR="00B76B55">
              <w:rPr>
                <w:rFonts w:ascii="Times New Roman" w:hAnsi="Times New Roman" w:cs="Times New Roman"/>
                <w:sz w:val="24"/>
                <w:szCs w:val="24"/>
              </w:rPr>
              <w:t>what is essential</w:t>
            </w:r>
            <w:r w:rsidRPr="00BC1A0F">
              <w:rPr>
                <w:rFonts w:ascii="Times New Roman" w:hAnsi="Times New Roman" w:cs="Times New Roman"/>
                <w:sz w:val="24"/>
                <w:szCs w:val="24"/>
              </w:rPr>
              <w:t xml:space="preserve"> travel, </w:t>
            </w:r>
            <w:r w:rsidR="00BA6220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BC1A0F">
              <w:rPr>
                <w:rFonts w:ascii="Times New Roman" w:hAnsi="Times New Roman" w:cs="Times New Roman"/>
                <w:sz w:val="24"/>
                <w:szCs w:val="24"/>
              </w:rPr>
              <w:t xml:space="preserve">gency </w:t>
            </w:r>
            <w:r w:rsidR="00BA6220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BC1A0F">
              <w:rPr>
                <w:rFonts w:ascii="Times New Roman" w:hAnsi="Times New Roman" w:cs="Times New Roman"/>
                <w:sz w:val="24"/>
                <w:szCs w:val="24"/>
              </w:rPr>
              <w:t>irectors should consider several factors, including:</w:t>
            </w:r>
          </w:p>
          <w:p w:rsidR="00C7123C" w:rsidRPr="00BC1A0F" w:rsidRDefault="00C7123C" w:rsidP="00C7123C">
            <w:pPr>
              <w:pStyle w:val="ListParagraph"/>
              <w:numPr>
                <w:ilvl w:val="1"/>
                <w:numId w:val="17"/>
              </w:num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BC1A0F">
              <w:rPr>
                <w:rFonts w:ascii="Times New Roman" w:hAnsi="Times New Roman" w:cs="Times New Roman"/>
                <w:sz w:val="24"/>
                <w:szCs w:val="24"/>
              </w:rPr>
              <w:t>Is the travel related to the Agency COOP,</w:t>
            </w:r>
          </w:p>
          <w:p w:rsidR="00C7123C" w:rsidRPr="00BC1A0F" w:rsidRDefault="00C7123C" w:rsidP="00C7123C">
            <w:pPr>
              <w:pStyle w:val="ListParagraph"/>
              <w:numPr>
                <w:ilvl w:val="1"/>
                <w:numId w:val="17"/>
              </w:num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BC1A0F">
              <w:rPr>
                <w:rFonts w:ascii="Times New Roman" w:hAnsi="Times New Roman" w:cs="Times New Roman"/>
                <w:sz w:val="24"/>
                <w:szCs w:val="24"/>
              </w:rPr>
              <w:t>What is the destination and is it currently impacted,</w:t>
            </w:r>
          </w:p>
          <w:p w:rsidR="00C7123C" w:rsidRPr="00BC1A0F" w:rsidRDefault="00C7123C" w:rsidP="00C7123C">
            <w:pPr>
              <w:pStyle w:val="ListParagraph"/>
              <w:numPr>
                <w:ilvl w:val="1"/>
                <w:numId w:val="17"/>
              </w:num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BC1A0F">
              <w:rPr>
                <w:rFonts w:ascii="Times New Roman" w:hAnsi="Times New Roman" w:cs="Times New Roman"/>
                <w:sz w:val="24"/>
                <w:szCs w:val="24"/>
              </w:rPr>
              <w:t xml:space="preserve">What is the mode of travel and does it involve movement through </w:t>
            </w:r>
            <w:r w:rsidR="00511164">
              <w:rPr>
                <w:rFonts w:ascii="Times New Roman" w:hAnsi="Times New Roman" w:cs="Times New Roman"/>
                <w:sz w:val="24"/>
                <w:szCs w:val="24"/>
              </w:rPr>
              <w:t xml:space="preserve">impacted areas described in the CDC link above. </w:t>
            </w:r>
          </w:p>
          <w:p w:rsidR="00C7123C" w:rsidRPr="00BC1A0F" w:rsidRDefault="00C7123C" w:rsidP="00C7123C">
            <w:pPr>
              <w:pStyle w:val="ListParagraph"/>
              <w:numPr>
                <w:ilvl w:val="1"/>
                <w:numId w:val="17"/>
              </w:num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BC1A0F">
              <w:rPr>
                <w:rFonts w:ascii="Times New Roman" w:hAnsi="Times New Roman" w:cs="Times New Roman"/>
                <w:sz w:val="24"/>
                <w:szCs w:val="24"/>
              </w:rPr>
              <w:t>What is the mission, and does it take th</w:t>
            </w:r>
            <w:r w:rsidR="00511164">
              <w:rPr>
                <w:rFonts w:ascii="Times New Roman" w:hAnsi="Times New Roman" w:cs="Times New Roman"/>
                <w:sz w:val="24"/>
                <w:szCs w:val="24"/>
              </w:rPr>
              <w:t>e person into a higher exposure s</w:t>
            </w:r>
            <w:r w:rsidRPr="00BC1A0F">
              <w:rPr>
                <w:rFonts w:ascii="Times New Roman" w:hAnsi="Times New Roman" w:cs="Times New Roman"/>
                <w:sz w:val="24"/>
                <w:szCs w:val="24"/>
              </w:rPr>
              <w:t>ituation (i.e. large conference)</w:t>
            </w:r>
          </w:p>
          <w:p w:rsidR="00C7123C" w:rsidRPr="00BC1A0F" w:rsidRDefault="00C7123C" w:rsidP="00C7123C">
            <w:pPr>
              <w:pStyle w:val="ListParagraph"/>
              <w:numPr>
                <w:ilvl w:val="1"/>
                <w:numId w:val="17"/>
              </w:num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BC1A0F">
              <w:rPr>
                <w:rFonts w:ascii="Times New Roman" w:hAnsi="Times New Roman" w:cs="Times New Roman"/>
                <w:sz w:val="24"/>
                <w:szCs w:val="24"/>
              </w:rPr>
              <w:t>Are there alternative methods that can still accomplish the mission (Video Conference, remote access)</w:t>
            </w:r>
          </w:p>
          <w:p w:rsidR="005D4DC9" w:rsidRPr="00BC1A0F" w:rsidRDefault="005D4DC9" w:rsidP="00C7123C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" w:type="pct"/>
          </w:tcPr>
          <w:p w:rsidR="005D4DC9" w:rsidRPr="00BC1A0F" w:rsidRDefault="005D4DC9" w:rsidP="00C7123C">
            <w:pPr>
              <w:pStyle w:val="Tip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312ED" w:rsidRPr="00BC1A0F" w:rsidRDefault="003312ED">
      <w:pPr>
        <w:rPr>
          <w:rFonts w:ascii="Times New Roman" w:hAnsi="Times New Roman" w:cs="Times New Roman"/>
          <w:sz w:val="24"/>
          <w:szCs w:val="24"/>
        </w:rPr>
      </w:pPr>
    </w:p>
    <w:p w:rsidR="003312ED" w:rsidRPr="00BC1A0F" w:rsidRDefault="00C7123C" w:rsidP="00C7123C">
      <w:pPr>
        <w:pStyle w:val="Heading2"/>
        <w:numPr>
          <w:ilvl w:val="0"/>
          <w:numId w:val="0"/>
        </w:numPr>
        <w:ind w:left="360" w:hanging="360"/>
        <w:rPr>
          <w:rFonts w:ascii="Times New Roman" w:hAnsi="Times New Roman" w:cs="Times New Roman"/>
          <w:szCs w:val="24"/>
        </w:rPr>
      </w:pPr>
      <w:r w:rsidRPr="00BC1A0F">
        <w:rPr>
          <w:rFonts w:ascii="Times New Roman" w:hAnsi="Times New Roman" w:cs="Times New Roman"/>
          <w:szCs w:val="24"/>
        </w:rPr>
        <w:lastRenderedPageBreak/>
        <w:t>Guidance when considering office closure</w:t>
      </w:r>
    </w:p>
    <w:tbl>
      <w:tblPr>
        <w:tblStyle w:val="TipTable"/>
        <w:tblW w:w="5011" w:type="pct"/>
        <w:tblLook w:val="04A0" w:firstRow="1" w:lastRow="0" w:firstColumn="1" w:lastColumn="0" w:noHBand="0" w:noVBand="1"/>
        <w:tblDescription w:val="Layout table"/>
      </w:tblPr>
      <w:tblGrid>
        <w:gridCol w:w="9360"/>
        <w:gridCol w:w="21"/>
      </w:tblGrid>
      <w:tr w:rsidR="005D4DC9" w:rsidRPr="00BC1A0F" w:rsidTr="00C7123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9" w:type="pct"/>
          </w:tcPr>
          <w:p w:rsidR="00C7123C" w:rsidRPr="00BC1A0F" w:rsidRDefault="00C7123C" w:rsidP="00B30256">
            <w:pPr>
              <w:pStyle w:val="ListParagraph"/>
              <w:numPr>
                <w:ilvl w:val="0"/>
                <w:numId w:val="18"/>
              </w:num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BC1A0F">
              <w:rPr>
                <w:rFonts w:ascii="Times New Roman" w:hAnsi="Times New Roman" w:cs="Times New Roman"/>
                <w:sz w:val="24"/>
                <w:szCs w:val="24"/>
              </w:rPr>
              <w:t xml:space="preserve">While we do not </w:t>
            </w:r>
            <w:r w:rsidR="00B76B55">
              <w:rPr>
                <w:rFonts w:ascii="Times New Roman" w:hAnsi="Times New Roman" w:cs="Times New Roman"/>
                <w:sz w:val="24"/>
                <w:szCs w:val="24"/>
              </w:rPr>
              <w:t xml:space="preserve">currently </w:t>
            </w:r>
            <w:r w:rsidRPr="00BC1A0F">
              <w:rPr>
                <w:rFonts w:ascii="Times New Roman" w:hAnsi="Times New Roman" w:cs="Times New Roman"/>
                <w:sz w:val="24"/>
                <w:szCs w:val="24"/>
              </w:rPr>
              <w:t>have any state office closures, we want to make sure you have guidance should your agency have the need to consider this step</w:t>
            </w:r>
            <w:r w:rsidR="00EB085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BC1A0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B085A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BC1A0F">
              <w:rPr>
                <w:rFonts w:ascii="Times New Roman" w:hAnsi="Times New Roman" w:cs="Times New Roman"/>
                <w:sz w:val="24"/>
                <w:szCs w:val="24"/>
              </w:rPr>
              <w:t>ecision</w:t>
            </w:r>
            <w:r w:rsidR="00EB085A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BC1A0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B085A">
              <w:rPr>
                <w:rFonts w:ascii="Times New Roman" w:hAnsi="Times New Roman" w:cs="Times New Roman"/>
                <w:sz w:val="24"/>
                <w:szCs w:val="24"/>
              </w:rPr>
              <w:t>on office closure are to</w:t>
            </w:r>
            <w:r w:rsidRPr="00BC1A0F">
              <w:rPr>
                <w:rFonts w:ascii="Times New Roman" w:hAnsi="Times New Roman" w:cs="Times New Roman"/>
                <w:sz w:val="24"/>
                <w:szCs w:val="24"/>
              </w:rPr>
              <w:t xml:space="preserve"> be made in consultation with the Governor’s office. For offices housed with multiple agencies, impacted directors </w:t>
            </w:r>
            <w:r w:rsidR="00EB085A">
              <w:rPr>
                <w:rFonts w:ascii="Times New Roman" w:hAnsi="Times New Roman" w:cs="Times New Roman"/>
                <w:sz w:val="24"/>
                <w:szCs w:val="24"/>
              </w:rPr>
              <w:t>are to</w:t>
            </w:r>
            <w:r w:rsidRPr="00BC1A0F">
              <w:rPr>
                <w:rFonts w:ascii="Times New Roman" w:hAnsi="Times New Roman" w:cs="Times New Roman"/>
                <w:sz w:val="24"/>
                <w:szCs w:val="24"/>
              </w:rPr>
              <w:t xml:space="preserve"> coordinate with each other </w:t>
            </w:r>
            <w:r w:rsidR="00EB085A">
              <w:rPr>
                <w:rFonts w:ascii="Times New Roman" w:hAnsi="Times New Roman" w:cs="Times New Roman"/>
                <w:sz w:val="24"/>
                <w:szCs w:val="24"/>
              </w:rPr>
              <w:t>prior to consulting with the Governor’s office</w:t>
            </w:r>
            <w:r w:rsidRPr="00BC1A0F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B30256" w:rsidRPr="00BC1A0F" w:rsidRDefault="00B30256" w:rsidP="00C7123C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123C" w:rsidRPr="00BC1A0F" w:rsidRDefault="00C7123C" w:rsidP="00B30256">
            <w:pPr>
              <w:pStyle w:val="ListParagraph"/>
              <w:numPr>
                <w:ilvl w:val="0"/>
                <w:numId w:val="18"/>
              </w:num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BC1A0F">
              <w:rPr>
                <w:rFonts w:ascii="Times New Roman" w:hAnsi="Times New Roman" w:cs="Times New Roman"/>
                <w:sz w:val="24"/>
                <w:szCs w:val="24"/>
              </w:rPr>
              <w:t>When determining whether to close an office, Agency Directors should consider several factors, including:</w:t>
            </w:r>
          </w:p>
          <w:p w:rsidR="00C7123C" w:rsidRPr="00BC1A0F" w:rsidRDefault="00C7123C" w:rsidP="00B30256">
            <w:pPr>
              <w:pStyle w:val="ListParagraph"/>
              <w:numPr>
                <w:ilvl w:val="1"/>
                <w:numId w:val="18"/>
              </w:num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BC1A0F">
              <w:rPr>
                <w:rFonts w:ascii="Times New Roman" w:hAnsi="Times New Roman" w:cs="Times New Roman"/>
                <w:sz w:val="24"/>
                <w:szCs w:val="24"/>
              </w:rPr>
              <w:t>Impa</w:t>
            </w:r>
            <w:r w:rsidR="003C3390">
              <w:rPr>
                <w:rFonts w:ascii="Times New Roman" w:hAnsi="Times New Roman" w:cs="Times New Roman"/>
                <w:sz w:val="24"/>
                <w:szCs w:val="24"/>
              </w:rPr>
              <w:t>ct to the mission and public.</w:t>
            </w:r>
          </w:p>
          <w:p w:rsidR="00C7123C" w:rsidRPr="00BC1A0F" w:rsidRDefault="00C7123C" w:rsidP="00B30256">
            <w:pPr>
              <w:pStyle w:val="ListParagraph"/>
              <w:numPr>
                <w:ilvl w:val="1"/>
                <w:numId w:val="18"/>
              </w:num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BC1A0F">
              <w:rPr>
                <w:rFonts w:ascii="Times New Roman" w:hAnsi="Times New Roman" w:cs="Times New Roman"/>
                <w:sz w:val="24"/>
                <w:szCs w:val="24"/>
              </w:rPr>
              <w:t>Risk to employe</w:t>
            </w:r>
            <w:r w:rsidR="003C3390">
              <w:rPr>
                <w:rFonts w:ascii="Times New Roman" w:hAnsi="Times New Roman" w:cs="Times New Roman"/>
                <w:sz w:val="24"/>
                <w:szCs w:val="24"/>
              </w:rPr>
              <w:t>es and public of remaining open.</w:t>
            </w:r>
          </w:p>
          <w:p w:rsidR="00C7123C" w:rsidRPr="00BC1A0F" w:rsidRDefault="00C7123C" w:rsidP="00B30256">
            <w:pPr>
              <w:pStyle w:val="ListParagraph"/>
              <w:numPr>
                <w:ilvl w:val="1"/>
                <w:numId w:val="18"/>
              </w:num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BC1A0F">
              <w:rPr>
                <w:rFonts w:ascii="Times New Roman" w:hAnsi="Times New Roman" w:cs="Times New Roman"/>
                <w:sz w:val="24"/>
                <w:szCs w:val="24"/>
              </w:rPr>
              <w:t>Alternatives to continue effective operations (</w:t>
            </w:r>
            <w:r w:rsidR="003C3390">
              <w:rPr>
                <w:rFonts w:ascii="Times New Roman" w:hAnsi="Times New Roman" w:cs="Times New Roman"/>
                <w:sz w:val="24"/>
                <w:szCs w:val="24"/>
              </w:rPr>
              <w:t>remote location, telecommuting).</w:t>
            </w:r>
          </w:p>
          <w:p w:rsidR="00C7123C" w:rsidRPr="00BC1A0F" w:rsidRDefault="00C7123C" w:rsidP="00B30256">
            <w:pPr>
              <w:pStyle w:val="ListParagraph"/>
              <w:numPr>
                <w:ilvl w:val="1"/>
                <w:numId w:val="18"/>
              </w:num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BC1A0F">
              <w:rPr>
                <w:rFonts w:ascii="Times New Roman" w:hAnsi="Times New Roman" w:cs="Times New Roman"/>
                <w:sz w:val="24"/>
                <w:szCs w:val="24"/>
              </w:rPr>
              <w:t>Span of impacted area or pote</w:t>
            </w:r>
            <w:r w:rsidR="003C3390">
              <w:rPr>
                <w:rFonts w:ascii="Times New Roman" w:hAnsi="Times New Roman" w:cs="Times New Roman"/>
                <w:sz w:val="24"/>
                <w:szCs w:val="24"/>
              </w:rPr>
              <w:t>ntial for further contamination.</w:t>
            </w:r>
          </w:p>
          <w:p w:rsidR="00C7123C" w:rsidRPr="00BC1A0F" w:rsidRDefault="00C7123C" w:rsidP="00B30256">
            <w:pPr>
              <w:pStyle w:val="ListParagraph"/>
              <w:numPr>
                <w:ilvl w:val="1"/>
                <w:numId w:val="18"/>
              </w:num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BC1A0F">
              <w:rPr>
                <w:rFonts w:ascii="Times New Roman" w:hAnsi="Times New Roman" w:cs="Times New Roman"/>
                <w:sz w:val="24"/>
                <w:szCs w:val="24"/>
              </w:rPr>
              <w:t xml:space="preserve">Impact of closure </w:t>
            </w:r>
            <w:r w:rsidRPr="00511164">
              <w:rPr>
                <w:rFonts w:ascii="Times New Roman" w:hAnsi="Times New Roman" w:cs="Times New Roman"/>
                <w:sz w:val="24"/>
                <w:szCs w:val="24"/>
              </w:rPr>
              <w:t>on</w:t>
            </w:r>
            <w:r w:rsidR="00511164" w:rsidRPr="005111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C1A0F">
              <w:rPr>
                <w:rFonts w:ascii="Times New Roman" w:hAnsi="Times New Roman" w:cs="Times New Roman"/>
                <w:sz w:val="24"/>
                <w:szCs w:val="24"/>
              </w:rPr>
              <w:t xml:space="preserve">employees and </w:t>
            </w:r>
            <w:r w:rsidR="003C3390">
              <w:rPr>
                <w:rFonts w:ascii="Times New Roman" w:hAnsi="Times New Roman" w:cs="Times New Roman"/>
                <w:sz w:val="24"/>
                <w:szCs w:val="24"/>
              </w:rPr>
              <w:t>public.</w:t>
            </w:r>
          </w:p>
          <w:p w:rsidR="00C7123C" w:rsidRPr="00BC1A0F" w:rsidRDefault="00C7123C" w:rsidP="00B30256">
            <w:pPr>
              <w:pStyle w:val="ListParagraph"/>
              <w:numPr>
                <w:ilvl w:val="1"/>
                <w:numId w:val="18"/>
              </w:num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BC1A0F">
              <w:rPr>
                <w:rFonts w:ascii="Times New Roman" w:hAnsi="Times New Roman" w:cs="Times New Roman"/>
                <w:sz w:val="24"/>
                <w:szCs w:val="24"/>
              </w:rPr>
              <w:t>Ability to cond</w:t>
            </w:r>
            <w:r w:rsidR="003C3390">
              <w:rPr>
                <w:rFonts w:ascii="Times New Roman" w:hAnsi="Times New Roman" w:cs="Times New Roman"/>
                <w:sz w:val="24"/>
                <w:szCs w:val="24"/>
              </w:rPr>
              <w:t>uct a partial closure of office.</w:t>
            </w:r>
          </w:p>
          <w:p w:rsidR="00C7123C" w:rsidRPr="003C3390" w:rsidRDefault="00C7123C" w:rsidP="00C7123C">
            <w:pPr>
              <w:pStyle w:val="ListParagraph"/>
              <w:numPr>
                <w:ilvl w:val="1"/>
                <w:numId w:val="18"/>
              </w:num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BC1A0F">
              <w:rPr>
                <w:rFonts w:ascii="Times New Roman" w:hAnsi="Times New Roman" w:cs="Times New Roman"/>
                <w:sz w:val="24"/>
                <w:szCs w:val="24"/>
              </w:rPr>
              <w:t>DOH, CDC, OSHA guidelines.</w:t>
            </w:r>
          </w:p>
          <w:p w:rsidR="00C7123C" w:rsidRPr="00BC1A0F" w:rsidRDefault="00C7123C" w:rsidP="007664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" w:type="pct"/>
          </w:tcPr>
          <w:p w:rsidR="005D4DC9" w:rsidRPr="00BC1A0F" w:rsidRDefault="005D4DC9" w:rsidP="008D5E06">
            <w:pPr>
              <w:pStyle w:val="Tip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312ED" w:rsidRPr="00BC1A0F" w:rsidRDefault="003312ED">
      <w:pPr>
        <w:rPr>
          <w:rFonts w:ascii="Times New Roman" w:hAnsi="Times New Roman" w:cs="Times New Roman"/>
          <w:sz w:val="24"/>
          <w:szCs w:val="24"/>
        </w:rPr>
      </w:pPr>
    </w:p>
    <w:p w:rsidR="003312ED" w:rsidRPr="00BC1A0F" w:rsidRDefault="003312ED">
      <w:pPr>
        <w:rPr>
          <w:rFonts w:ascii="Times New Roman" w:hAnsi="Times New Roman" w:cs="Times New Roman"/>
          <w:sz w:val="24"/>
          <w:szCs w:val="24"/>
        </w:rPr>
      </w:pPr>
    </w:p>
    <w:p w:rsidR="003312ED" w:rsidRPr="00BC1A0F" w:rsidRDefault="00CE0D3E" w:rsidP="00DD68DD">
      <w:pPr>
        <w:pStyle w:val="Heading2"/>
        <w:numPr>
          <w:ilvl w:val="0"/>
          <w:numId w:val="0"/>
        </w:numPr>
        <w:ind w:left="360" w:hanging="360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How should our organization </w:t>
      </w:r>
      <w:r w:rsidR="00EC69A9">
        <w:rPr>
          <w:rFonts w:ascii="Times New Roman" w:hAnsi="Times New Roman" w:cs="Times New Roman"/>
          <w:szCs w:val="24"/>
        </w:rPr>
        <w:t>navigate questions on possible exposure</w:t>
      </w:r>
    </w:p>
    <w:tbl>
      <w:tblPr>
        <w:tblStyle w:val="TipTable"/>
        <w:tblW w:w="5000" w:type="pct"/>
        <w:tblLook w:val="04A0" w:firstRow="1" w:lastRow="0" w:firstColumn="1" w:lastColumn="0" w:noHBand="0" w:noVBand="1"/>
        <w:tblDescription w:val="Layout table"/>
      </w:tblPr>
      <w:tblGrid>
        <w:gridCol w:w="21"/>
        <w:gridCol w:w="9339"/>
      </w:tblGrid>
      <w:tr w:rsidR="005D4DC9" w:rsidRPr="00BC1A0F" w:rsidTr="00EC69A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" w:type="pct"/>
          </w:tcPr>
          <w:p w:rsidR="005D4DC9" w:rsidRPr="00BC1A0F" w:rsidRDefault="005D4DC9" w:rsidP="007664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9" w:type="pct"/>
          </w:tcPr>
          <w:p w:rsidR="005C02F8" w:rsidRDefault="005C02F8" w:rsidP="005C02F8">
            <w:pPr>
              <w:pStyle w:val="Tip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The steps an organization should take when an employee reports a possible exposure to COVID-19 </w:t>
            </w:r>
            <w:r w:rsidR="00102350">
              <w:rPr>
                <w:rFonts w:ascii="Times New Roman" w:hAnsi="Times New Roman" w:cs="Times New Roman"/>
                <w:i w:val="0"/>
                <w:sz w:val="24"/>
                <w:szCs w:val="24"/>
              </w:rPr>
              <w:t>will depend upon</w:t>
            </w:r>
            <w:r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 the specific circumstances</w:t>
            </w:r>
            <w:r w:rsidR="00EF1D05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 yet employers </w:t>
            </w:r>
            <w:r w:rsidR="00BA6220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are asked to </w:t>
            </w:r>
            <w:r w:rsidR="00EF1D05">
              <w:rPr>
                <w:rFonts w:ascii="Times New Roman" w:hAnsi="Times New Roman" w:cs="Times New Roman"/>
                <w:i w:val="0"/>
                <w:sz w:val="24"/>
                <w:szCs w:val="24"/>
              </w:rPr>
              <w:t>err o</w:t>
            </w:r>
            <w:bookmarkStart w:id="0" w:name="_GoBack"/>
            <w:r w:rsidR="00BA6220">
              <w:rPr>
                <w:rFonts w:ascii="Times New Roman" w:hAnsi="Times New Roman" w:cs="Times New Roman"/>
                <w:i w:val="0"/>
                <w:sz w:val="24"/>
                <w:szCs w:val="24"/>
              </w:rPr>
              <w:t>n the</w:t>
            </w:r>
            <w:bookmarkEnd w:id="0"/>
            <w:r w:rsidR="00EF1D05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 side of caution</w:t>
            </w:r>
            <w:r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. </w:t>
            </w:r>
            <w:r w:rsidR="00EF1D05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When preparing for navigating issues related to exposure, please follow the steps below: </w:t>
            </w:r>
          </w:p>
          <w:p w:rsidR="004762E2" w:rsidRDefault="005C02F8" w:rsidP="004762E2">
            <w:pPr>
              <w:pStyle w:val="Tip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4762E2"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  <w:t>First</w:t>
            </w:r>
            <w:r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, get familiar with existing CDC </w:t>
            </w:r>
            <w:r w:rsidR="009D3510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risk assessment </w:t>
            </w:r>
            <w:r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resources. These resources should be reviewed immediately. The first link provides details on the factors and customary CDC interventions </w:t>
            </w:r>
            <w:proofErr w:type="gramStart"/>
            <w:r>
              <w:rPr>
                <w:rFonts w:ascii="Times New Roman" w:hAnsi="Times New Roman" w:cs="Times New Roman"/>
                <w:i w:val="0"/>
                <w:sz w:val="24"/>
                <w:szCs w:val="24"/>
              </w:rPr>
              <w:t>an</w:t>
            </w:r>
            <w:proofErr w:type="gramEnd"/>
            <w:r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 organization should take- click </w:t>
            </w:r>
            <w:hyperlink r:id="rId9" w:history="1">
              <w:r w:rsidRPr="005C02F8">
                <w:rPr>
                  <w:rStyle w:val="Hyperlink"/>
                  <w:rFonts w:ascii="Times New Roman" w:hAnsi="Times New Roman" w:cs="Times New Roman"/>
                  <w:i w:val="0"/>
                  <w:sz w:val="24"/>
                  <w:szCs w:val="24"/>
                </w:rPr>
                <w:t>here</w:t>
              </w:r>
            </w:hyperlink>
            <w:r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 to review the document. The second link is decision matrix to help assess the appropriate employer interventions</w:t>
            </w:r>
            <w:r w:rsidR="004762E2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- click </w:t>
            </w:r>
            <w:hyperlink r:id="rId10" w:history="1">
              <w:r w:rsidR="004762E2" w:rsidRPr="004762E2">
                <w:rPr>
                  <w:rStyle w:val="Hyperlink"/>
                  <w:rFonts w:ascii="Times New Roman" w:hAnsi="Times New Roman" w:cs="Times New Roman"/>
                  <w:i w:val="0"/>
                  <w:sz w:val="24"/>
                  <w:szCs w:val="24"/>
                </w:rPr>
                <w:t>here</w:t>
              </w:r>
            </w:hyperlink>
            <w:r w:rsidR="004762E2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 to review the decision matrix. </w:t>
            </w:r>
            <w:r w:rsidR="00102350">
              <w:rPr>
                <w:rFonts w:ascii="Times New Roman" w:hAnsi="Times New Roman" w:cs="Times New Roman"/>
                <w:i w:val="0"/>
                <w:sz w:val="24"/>
                <w:szCs w:val="24"/>
              </w:rPr>
              <w:t>Information in</w:t>
            </w:r>
            <w:r w:rsidR="004762E2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 </w:t>
            </w:r>
            <w:r w:rsidR="004E6BBD">
              <w:rPr>
                <w:rFonts w:ascii="Times New Roman" w:hAnsi="Times New Roman" w:cs="Times New Roman"/>
                <w:i w:val="0"/>
                <w:sz w:val="24"/>
                <w:szCs w:val="24"/>
              </w:rPr>
              <w:t>these documents</w:t>
            </w:r>
            <w:r w:rsidR="004762E2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 will assist with providing some detail on the factors and possible employer interventions. </w:t>
            </w:r>
          </w:p>
          <w:p w:rsidR="005D4DC9" w:rsidRDefault="004762E2" w:rsidP="004762E2">
            <w:pPr>
              <w:pStyle w:val="Tip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4762E2"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  <w:t>Second</w:t>
            </w:r>
            <w:r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, consult with your local health jurisdiction to assess next steps- click </w:t>
            </w:r>
            <w:hyperlink r:id="rId11" w:history="1">
              <w:r w:rsidRPr="004762E2">
                <w:rPr>
                  <w:rStyle w:val="Hyperlink"/>
                  <w:rFonts w:ascii="Times New Roman" w:hAnsi="Times New Roman" w:cs="Times New Roman"/>
                  <w:i w:val="0"/>
                  <w:sz w:val="24"/>
                  <w:szCs w:val="24"/>
                </w:rPr>
                <w:t>here</w:t>
              </w:r>
            </w:hyperlink>
            <w:r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 to view contacts for local health jurisdictions.  </w:t>
            </w:r>
            <w:r w:rsidR="005C02F8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   </w:t>
            </w:r>
          </w:p>
          <w:p w:rsidR="004762E2" w:rsidRDefault="004762E2" w:rsidP="00F50BF1">
            <w:pPr>
              <w:pStyle w:val="Tip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  <w:t>Third</w:t>
            </w:r>
            <w:r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, </w:t>
            </w:r>
            <w:r w:rsidR="00A854C1">
              <w:rPr>
                <w:rFonts w:ascii="Times New Roman" w:hAnsi="Times New Roman" w:cs="Times New Roman"/>
                <w:i w:val="0"/>
                <w:sz w:val="24"/>
                <w:szCs w:val="24"/>
              </w:rPr>
              <w:t>based on the advice of the local health jurisdiction, take appropriate action, if any.</w:t>
            </w:r>
            <w:r w:rsidR="00F50BF1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 If the </w:t>
            </w:r>
            <w:r w:rsidR="00A854C1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employee is directed to </w:t>
            </w:r>
            <w:r w:rsidR="00A26BC0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stay </w:t>
            </w:r>
            <w:r w:rsidR="00A854C1">
              <w:rPr>
                <w:rFonts w:ascii="Times New Roman" w:hAnsi="Times New Roman" w:cs="Times New Roman"/>
                <w:i w:val="0"/>
                <w:sz w:val="24"/>
                <w:szCs w:val="24"/>
              </w:rPr>
              <w:t>away from the workplace</w:t>
            </w:r>
            <w:r w:rsidR="00F50BF1">
              <w:rPr>
                <w:rFonts w:ascii="Times New Roman" w:hAnsi="Times New Roman" w:cs="Times New Roman"/>
                <w:i w:val="0"/>
                <w:sz w:val="24"/>
                <w:szCs w:val="24"/>
              </w:rPr>
              <w:t>, take steps to determine if remote work is an option while the employee is away from the office and able to work</w:t>
            </w:r>
            <w:r w:rsidR="00A854C1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. </w:t>
            </w:r>
            <w:r w:rsidR="00F50BF1">
              <w:rPr>
                <w:rFonts w:ascii="Times New Roman" w:hAnsi="Times New Roman" w:cs="Times New Roman"/>
                <w:i w:val="0"/>
                <w:sz w:val="24"/>
                <w:szCs w:val="24"/>
              </w:rPr>
              <w:t>If the employee is unable to work remotely, explore leave options for the employee.</w:t>
            </w:r>
            <w:r w:rsidR="00964ED6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 A</w:t>
            </w:r>
            <w:r w:rsidR="00F50BF1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gencies </w:t>
            </w:r>
            <w:r w:rsidR="00F50BF1">
              <w:rPr>
                <w:rFonts w:ascii="Times New Roman" w:hAnsi="Times New Roman" w:cs="Times New Roman"/>
                <w:i w:val="0"/>
                <w:sz w:val="24"/>
                <w:szCs w:val="24"/>
              </w:rPr>
              <w:lastRenderedPageBreak/>
              <w:t>should administer leave in accordance with</w:t>
            </w:r>
            <w:r w:rsidR="00A854C1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 the employee leave provisions of their applicable collective bargaining agreement or civil service rules. </w:t>
            </w:r>
            <w:r w:rsidR="00964ED6" w:rsidRPr="00964ED6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We are in the process of developing statewide guidance on the </w:t>
            </w:r>
            <w:r w:rsidR="00964ED6">
              <w:rPr>
                <w:rFonts w:ascii="Times New Roman" w:hAnsi="Times New Roman" w:cs="Times New Roman"/>
                <w:i w:val="0"/>
                <w:sz w:val="24"/>
                <w:szCs w:val="24"/>
              </w:rPr>
              <w:t>use</w:t>
            </w:r>
            <w:r w:rsidR="00964ED6" w:rsidRPr="00964ED6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 of leave</w:t>
            </w:r>
            <w:r w:rsidR="00964ED6">
              <w:rPr>
                <w:rFonts w:ascii="Times New Roman" w:hAnsi="Times New Roman" w:cs="Times New Roman"/>
                <w:i w:val="0"/>
                <w:sz w:val="24"/>
                <w:szCs w:val="24"/>
              </w:rPr>
              <w:t>.</w:t>
            </w:r>
            <w:r w:rsidR="00A854C1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 </w:t>
            </w:r>
          </w:p>
          <w:p w:rsidR="009D3510" w:rsidRPr="009D3510" w:rsidRDefault="009D3510" w:rsidP="00964ED6">
            <w:pPr>
              <w:pStyle w:val="Tip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  <w:t>Note</w:t>
            </w:r>
            <w:r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, if working with an employee confirmed to have COVID-19 infection, </w:t>
            </w:r>
            <w:r w:rsidR="00964ED6">
              <w:rPr>
                <w:rFonts w:ascii="Times New Roman" w:hAnsi="Times New Roman" w:cs="Times New Roman"/>
                <w:i w:val="0"/>
                <w:sz w:val="24"/>
                <w:szCs w:val="24"/>
              </w:rPr>
              <w:t>agencies</w:t>
            </w:r>
            <w:r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 should inform employees of their possible exposure in the workplace but maintain confidentiality as required by the Americans with Disabilities Act.  </w:t>
            </w:r>
          </w:p>
        </w:tc>
      </w:tr>
    </w:tbl>
    <w:p w:rsidR="009D3510" w:rsidRDefault="009D3510" w:rsidP="008D6D77">
      <w:pPr>
        <w:rPr>
          <w:rFonts w:ascii="Times New Roman" w:hAnsi="Times New Roman" w:cs="Times New Roman"/>
          <w:sz w:val="24"/>
          <w:szCs w:val="24"/>
        </w:rPr>
      </w:pPr>
    </w:p>
    <w:p w:rsidR="00A854C1" w:rsidRPr="00BC1A0F" w:rsidRDefault="00A854C1" w:rsidP="00A854C1">
      <w:pPr>
        <w:pStyle w:val="Heading2"/>
        <w:numPr>
          <w:ilvl w:val="0"/>
          <w:numId w:val="0"/>
        </w:numPr>
        <w:ind w:left="360" w:hanging="360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Additional employee resources</w:t>
      </w:r>
    </w:p>
    <w:tbl>
      <w:tblPr>
        <w:tblStyle w:val="TipTable"/>
        <w:tblW w:w="5011" w:type="pct"/>
        <w:tblLook w:val="04A0" w:firstRow="1" w:lastRow="0" w:firstColumn="1" w:lastColumn="0" w:noHBand="0" w:noVBand="1"/>
        <w:tblDescription w:val="Layout table"/>
      </w:tblPr>
      <w:tblGrid>
        <w:gridCol w:w="9360"/>
        <w:gridCol w:w="21"/>
      </w:tblGrid>
      <w:tr w:rsidR="00A854C1" w:rsidRPr="00BC1A0F" w:rsidTr="00CE789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9" w:type="pct"/>
          </w:tcPr>
          <w:p w:rsidR="00A854C1" w:rsidRDefault="00A854C1" w:rsidP="00A854C1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The Employee Assistance Program (EAP) with the Department of Enterprise Services has put together a resource document to assist with coping with stress during a disease outbreak. Click </w:t>
            </w:r>
            <w:hyperlink r:id="rId12" w:history="1">
              <w:r w:rsidRPr="00A854C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here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to see this document. </w:t>
            </w:r>
          </w:p>
          <w:p w:rsidR="00A854C1" w:rsidRDefault="00A854C1" w:rsidP="00A854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4C1" w:rsidRPr="003C3390" w:rsidRDefault="00A854C1" w:rsidP="003C3390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EAP also have staff on hand to assist with any other workplace concerns, click </w:t>
            </w:r>
            <w:hyperlink r:id="rId13" w:history="1">
              <w:r w:rsidRPr="00A854C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here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to view the EAP program offerings. </w:t>
            </w:r>
          </w:p>
          <w:p w:rsidR="00A854C1" w:rsidRPr="00A854C1" w:rsidRDefault="00A854C1" w:rsidP="00A854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" w:type="pct"/>
          </w:tcPr>
          <w:p w:rsidR="00A854C1" w:rsidRPr="00BC1A0F" w:rsidRDefault="00A854C1" w:rsidP="00CE789D">
            <w:pPr>
              <w:pStyle w:val="Tip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854C1" w:rsidRPr="00BC1A0F" w:rsidRDefault="00A854C1" w:rsidP="008D6D77">
      <w:pPr>
        <w:rPr>
          <w:rFonts w:ascii="Times New Roman" w:hAnsi="Times New Roman" w:cs="Times New Roman"/>
          <w:sz w:val="24"/>
          <w:szCs w:val="24"/>
        </w:rPr>
      </w:pPr>
    </w:p>
    <w:sectPr w:rsidR="00A854C1" w:rsidRPr="00BC1A0F">
      <w:footerReference w:type="default" r:id="rId14"/>
      <w:pgSz w:w="12240" w:h="15840" w:code="1"/>
      <w:pgMar w:top="1440" w:right="1440" w:bottom="1440" w:left="1440" w:header="720" w:footer="864" w:gutter="0"/>
      <w:cols w:space="720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0D969AF9" w16cid:durableId="220B44B5"/>
  <w16cid:commentId w16cid:paraId="65C3F555" w16cid:durableId="220B44B6"/>
  <w16cid:commentId w16cid:paraId="29A7A488" w16cid:durableId="220B44B7"/>
  <w16cid:commentId w16cid:paraId="1F5FC967" w16cid:durableId="220B44B8"/>
  <w16cid:commentId w16cid:paraId="38BE3FA6" w16cid:durableId="220B44B9"/>
  <w16cid:commentId w16cid:paraId="759C84DD" w16cid:durableId="220B44BA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0C12" w:rsidRDefault="00150C12">
      <w:pPr>
        <w:spacing w:after="0" w:line="240" w:lineRule="auto"/>
      </w:pPr>
      <w:r>
        <w:separator/>
      </w:r>
    </w:p>
  </w:endnote>
  <w:endnote w:type="continuationSeparator" w:id="0">
    <w:p w:rsidR="00150C12" w:rsidRDefault="00150C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042A" w:rsidRDefault="001E042A" w:rsidP="001E042A">
    <w:pPr>
      <w:pStyle w:val="Footer"/>
    </w:pPr>
    <w:r w:rsidRPr="001E042A">
      <w:fldChar w:fldCharType="begin"/>
    </w:r>
    <w:r w:rsidRPr="001E042A">
      <w:instrText xml:space="preserve"> PAGE   \* MERGEFORMAT </w:instrText>
    </w:r>
    <w:r w:rsidRPr="001E042A">
      <w:fldChar w:fldCharType="separate"/>
    </w:r>
    <w:r w:rsidR="001F250B">
      <w:t>3</w:t>
    </w:r>
    <w:r w:rsidRPr="001E042A">
      <w:fldChar w:fldCharType="end"/>
    </w:r>
    <w:r w:rsidR="00E2480F">
      <w:t xml:space="preserve"> </w:t>
    </w:r>
    <w:r w:rsidR="00E2480F">
      <w:tab/>
    </w:r>
  </w:p>
  <w:p w:rsidR="00E2480F" w:rsidRPr="00E2480F" w:rsidRDefault="00E2480F" w:rsidP="001E042A">
    <w:pPr>
      <w:pStyle w:val="Footer"/>
      <w:rPr>
        <w:b/>
      </w:rPr>
    </w:pPr>
    <w:r w:rsidRPr="00E2480F">
      <w:rPr>
        <w:b/>
      </w:rPr>
      <w:t>Last updated</w:t>
    </w:r>
    <w:r>
      <w:rPr>
        <w:b/>
      </w:rPr>
      <w:t xml:space="preserve"> March 5, 2020</w:t>
    </w:r>
    <w:r w:rsidRPr="00E2480F">
      <w:rPr>
        <w:b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0C12" w:rsidRDefault="00150C12">
      <w:pPr>
        <w:spacing w:after="0" w:line="240" w:lineRule="auto"/>
      </w:pPr>
      <w:r>
        <w:separator/>
      </w:r>
    </w:p>
  </w:footnote>
  <w:footnote w:type="continuationSeparator" w:id="0">
    <w:p w:rsidR="00150C12" w:rsidRDefault="00150C1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4A24C16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532106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7C49E0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2E0BE8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5420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37AAA3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31E90D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48A6F7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C7877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7E04C5A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5BD582D"/>
    <w:multiLevelType w:val="hybridMultilevel"/>
    <w:tmpl w:val="E36C5F02"/>
    <w:lvl w:ilvl="0" w:tplc="E6640BB8">
      <w:start w:val="1"/>
      <w:numFmt w:val="decimal"/>
      <w:pStyle w:val="Heading2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8AB2EC1"/>
    <w:multiLevelType w:val="hybridMultilevel"/>
    <w:tmpl w:val="EA16DF5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C4C5E32"/>
    <w:multiLevelType w:val="hybridMultilevel"/>
    <w:tmpl w:val="93EC736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F787987"/>
    <w:multiLevelType w:val="multilevel"/>
    <w:tmpl w:val="DBDC051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2E74B5" w:themeColor="accent1" w:themeShade="BF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  <w:color w:val="2E74B5" w:themeColor="accent1" w:themeShade="BF"/>
      </w:rPr>
    </w:lvl>
    <w:lvl w:ilvl="2">
      <w:start w:val="1"/>
      <w:numFmt w:val="decimal"/>
      <w:lvlText w:val="%3."/>
      <w:lvlJc w:val="right"/>
      <w:pPr>
        <w:ind w:left="2160" w:hanging="180"/>
      </w:pPr>
      <w:rPr>
        <w:rFonts w:hint="default"/>
        <w:color w:val="2E74B5" w:themeColor="accent1" w:themeShade="BF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  <w:color w:val="2E74B5" w:themeColor="accent1" w:themeShade="BF"/>
      </w:rPr>
    </w:lvl>
    <w:lvl w:ilvl="4">
      <w:start w:val="1"/>
      <w:numFmt w:val="decimal"/>
      <w:lvlText w:val="%5."/>
      <w:lvlJc w:val="left"/>
      <w:pPr>
        <w:ind w:left="3600" w:hanging="360"/>
      </w:pPr>
      <w:rPr>
        <w:rFonts w:hint="default"/>
        <w:color w:val="2E74B5" w:themeColor="accent1" w:themeShade="BF"/>
      </w:rPr>
    </w:lvl>
    <w:lvl w:ilvl="5">
      <w:start w:val="1"/>
      <w:numFmt w:val="decimal"/>
      <w:lvlText w:val="%6."/>
      <w:lvlJc w:val="right"/>
      <w:pPr>
        <w:ind w:left="4320" w:hanging="180"/>
      </w:pPr>
      <w:rPr>
        <w:rFonts w:hint="default"/>
        <w:color w:val="2E74B5" w:themeColor="accent1" w:themeShade="BF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  <w:color w:val="2E74B5" w:themeColor="accent1" w:themeShade="BF"/>
      </w:rPr>
    </w:lvl>
    <w:lvl w:ilvl="7">
      <w:start w:val="1"/>
      <w:numFmt w:val="decimal"/>
      <w:lvlText w:val="%8."/>
      <w:lvlJc w:val="left"/>
      <w:pPr>
        <w:ind w:left="5760" w:hanging="360"/>
      </w:pPr>
      <w:rPr>
        <w:rFonts w:hint="default"/>
        <w:color w:val="2E74B5" w:themeColor="accent1" w:themeShade="BF"/>
      </w:rPr>
    </w:lvl>
    <w:lvl w:ilvl="8">
      <w:start w:val="1"/>
      <w:numFmt w:val="decimal"/>
      <w:lvlText w:val="%9."/>
      <w:lvlJc w:val="right"/>
      <w:pPr>
        <w:ind w:left="6480" w:hanging="180"/>
      </w:pPr>
      <w:rPr>
        <w:rFonts w:hint="default"/>
        <w:color w:val="2E74B5" w:themeColor="accent1" w:themeShade="BF"/>
      </w:rPr>
    </w:lvl>
  </w:abstractNum>
  <w:abstractNum w:abstractNumId="14" w15:restartNumberingAfterBreak="0">
    <w:nsid w:val="512E053A"/>
    <w:multiLevelType w:val="multilevel"/>
    <w:tmpl w:val="515CAA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657E5D71"/>
    <w:multiLevelType w:val="multilevel"/>
    <w:tmpl w:val="5F92E4C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432" w:hanging="288"/>
      </w:pPr>
      <w:rPr>
        <w:rFonts w:ascii="Symbol" w:hAnsi="Symbol" w:hint="default"/>
        <w:color w:val="2E74B5" w:themeColor="accent1" w:themeShade="BF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color w:val="2E74B5" w:themeColor="accent1" w:themeShade="BF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  <w:color w:val="2E74B5" w:themeColor="accent1" w:themeShade="BF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2E74B5" w:themeColor="accent1" w:themeShade="BF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  <w:color w:val="2E74B5" w:themeColor="accent1" w:themeShade="BF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  <w:color w:val="2E74B5" w:themeColor="accent1" w:themeShade="BF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  <w:color w:val="2E74B5" w:themeColor="accent1" w:themeShade="BF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  <w:color w:val="2E74B5" w:themeColor="accent1" w:themeShade="BF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  <w:color w:val="2E74B5" w:themeColor="accent1" w:themeShade="BF"/>
      </w:rPr>
    </w:lvl>
  </w:abstractNum>
  <w:abstractNum w:abstractNumId="16" w15:restartNumberingAfterBreak="0">
    <w:nsid w:val="699F5200"/>
    <w:multiLevelType w:val="hybridMultilevel"/>
    <w:tmpl w:val="24AC61F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739C7FB0"/>
    <w:multiLevelType w:val="hybridMultilevel"/>
    <w:tmpl w:val="8D48A7A6"/>
    <w:lvl w:ilvl="0" w:tplc="E22A014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5"/>
  </w:num>
  <w:num w:numId="3">
    <w:abstractNumId w:val="15"/>
    <w:lvlOverride w:ilvl="0">
      <w:startOverride w:val="1"/>
    </w:lvlOverride>
  </w:num>
  <w:num w:numId="4">
    <w:abstractNumId w:val="10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3"/>
  </w:num>
  <w:num w:numId="16">
    <w:abstractNumId w:val="17"/>
  </w:num>
  <w:num w:numId="17">
    <w:abstractNumId w:val="11"/>
  </w:num>
  <w:num w:numId="18">
    <w:abstractNumId w:val="12"/>
  </w:num>
  <w:num w:numId="19">
    <w:abstractNumId w:val="16"/>
  </w:num>
  <w:num w:numId="2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trackRevisions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123C"/>
    <w:rsid w:val="00056022"/>
    <w:rsid w:val="00083B37"/>
    <w:rsid w:val="000A0612"/>
    <w:rsid w:val="00102350"/>
    <w:rsid w:val="00150C12"/>
    <w:rsid w:val="001A728E"/>
    <w:rsid w:val="001E042A"/>
    <w:rsid w:val="001F250B"/>
    <w:rsid w:val="0022432B"/>
    <w:rsid w:val="00225505"/>
    <w:rsid w:val="003312ED"/>
    <w:rsid w:val="003C3390"/>
    <w:rsid w:val="003F154D"/>
    <w:rsid w:val="004018C1"/>
    <w:rsid w:val="004727F4"/>
    <w:rsid w:val="004762E2"/>
    <w:rsid w:val="004A0A8D"/>
    <w:rsid w:val="004C517F"/>
    <w:rsid w:val="004E6BBD"/>
    <w:rsid w:val="00511164"/>
    <w:rsid w:val="00552696"/>
    <w:rsid w:val="00555C1C"/>
    <w:rsid w:val="00575B92"/>
    <w:rsid w:val="005B0FC3"/>
    <w:rsid w:val="005C02F8"/>
    <w:rsid w:val="005D4DC9"/>
    <w:rsid w:val="005F7999"/>
    <w:rsid w:val="00615B0E"/>
    <w:rsid w:val="00626EDA"/>
    <w:rsid w:val="006B4FA0"/>
    <w:rsid w:val="006D7FF8"/>
    <w:rsid w:val="00704472"/>
    <w:rsid w:val="00791457"/>
    <w:rsid w:val="007D5981"/>
    <w:rsid w:val="007F097F"/>
    <w:rsid w:val="007F372E"/>
    <w:rsid w:val="008D5E06"/>
    <w:rsid w:val="008D6D77"/>
    <w:rsid w:val="00924F12"/>
    <w:rsid w:val="00954BFF"/>
    <w:rsid w:val="00964ED6"/>
    <w:rsid w:val="009D3510"/>
    <w:rsid w:val="00A26BC0"/>
    <w:rsid w:val="00A726B4"/>
    <w:rsid w:val="00A854C1"/>
    <w:rsid w:val="00AA316B"/>
    <w:rsid w:val="00B30256"/>
    <w:rsid w:val="00B76B55"/>
    <w:rsid w:val="00BA6220"/>
    <w:rsid w:val="00BB5428"/>
    <w:rsid w:val="00BC1A0F"/>
    <w:rsid w:val="00BC1FD2"/>
    <w:rsid w:val="00C555D4"/>
    <w:rsid w:val="00C7123C"/>
    <w:rsid w:val="00C92C41"/>
    <w:rsid w:val="00CE0D3E"/>
    <w:rsid w:val="00D34668"/>
    <w:rsid w:val="00D57E3E"/>
    <w:rsid w:val="00DB24CB"/>
    <w:rsid w:val="00DD3A94"/>
    <w:rsid w:val="00DD68DD"/>
    <w:rsid w:val="00DF5013"/>
    <w:rsid w:val="00E2480F"/>
    <w:rsid w:val="00E9640A"/>
    <w:rsid w:val="00EB085A"/>
    <w:rsid w:val="00EC69A9"/>
    <w:rsid w:val="00EF1D05"/>
    <w:rsid w:val="00F1586E"/>
    <w:rsid w:val="00F50BF1"/>
    <w:rsid w:val="00FB0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chartTrackingRefBased/>
  <w15:docId w15:val="{D3821F81-F63D-4FFC-A8EC-FA1BAEFF7B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color w:val="404040" w:themeColor="text1" w:themeTint="BF"/>
        <w:sz w:val="18"/>
        <w:szCs w:val="18"/>
        <w:lang w:val="en-US" w:eastAsia="ja-JP" w:bidi="ar-SA"/>
      </w:rPr>
    </w:rPrDefault>
    <w:pPrDefault>
      <w:pPr>
        <w:spacing w:after="180" w:line="28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uiPriority="1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36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E042A"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600" w:after="240" w:line="240" w:lineRule="auto"/>
      <w:outlineLvl w:val="0"/>
    </w:pPr>
    <w:rPr>
      <w:b/>
      <w:bCs/>
      <w:caps/>
      <w:color w:val="1F4E79" w:themeColor="accent1" w:themeShade="80"/>
      <w:sz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D5E06"/>
    <w:pPr>
      <w:keepNext/>
      <w:keepLines/>
      <w:numPr>
        <w:numId w:val="4"/>
      </w:numPr>
      <w:spacing w:before="360" w:after="120" w:line="240" w:lineRule="auto"/>
      <w:outlineLvl w:val="1"/>
    </w:pPr>
    <w:rPr>
      <w:b/>
      <w:bCs/>
      <w:color w:val="2E74B5" w:themeColor="accent1" w:themeShade="BF"/>
      <w:sz w:val="24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D5E0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D5E0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D5E0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D5E06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D5E06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"/>
    <w:qFormat/>
    <w:pPr>
      <w:pBdr>
        <w:left w:val="double" w:sz="18" w:space="4" w:color="1F4E79" w:themeColor="accent1" w:themeShade="80"/>
      </w:pBdr>
      <w:spacing w:after="0" w:line="420" w:lineRule="exact"/>
    </w:pPr>
    <w:rPr>
      <w:rFonts w:asciiTheme="majorHAnsi" w:eastAsiaTheme="majorEastAsia" w:hAnsiTheme="majorHAnsi" w:cstheme="majorBidi"/>
      <w:caps/>
      <w:color w:val="1F4E79" w:themeColor="accent1" w:themeShade="80"/>
      <w:kern w:val="28"/>
      <w:sz w:val="38"/>
    </w:rPr>
  </w:style>
  <w:style w:type="character" w:customStyle="1" w:styleId="TitleChar">
    <w:name w:val="Title Char"/>
    <w:basedOn w:val="DefaultParagraphFont"/>
    <w:link w:val="Title"/>
    <w:uiPriority w:val="1"/>
    <w:rsid w:val="008D6D77"/>
    <w:rPr>
      <w:rFonts w:asciiTheme="majorHAnsi" w:eastAsiaTheme="majorEastAsia" w:hAnsiTheme="majorHAnsi" w:cstheme="majorBidi"/>
      <w:caps/>
      <w:color w:val="1F4E79" w:themeColor="accent1" w:themeShade="80"/>
      <w:kern w:val="28"/>
      <w:sz w:val="38"/>
    </w:rPr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basedOn w:val="Normal"/>
    <w:next w:val="Normal"/>
    <w:link w:val="SubtitleChar"/>
    <w:uiPriority w:val="2"/>
    <w:qFormat/>
    <w:rsid w:val="008D5E06"/>
    <w:pPr>
      <w:numPr>
        <w:ilvl w:val="1"/>
      </w:numPr>
      <w:pBdr>
        <w:left w:val="double" w:sz="18" w:space="4" w:color="1F4E79" w:themeColor="accent1" w:themeShade="80"/>
      </w:pBdr>
      <w:spacing w:before="80" w:after="0" w:line="280" w:lineRule="exact"/>
    </w:pPr>
    <w:rPr>
      <w:b/>
      <w:bCs/>
      <w:color w:val="2E74B5" w:themeColor="accent1" w:themeShade="BF"/>
      <w:sz w:val="24"/>
    </w:rPr>
  </w:style>
  <w:style w:type="character" w:customStyle="1" w:styleId="SubtitleChar">
    <w:name w:val="Subtitle Char"/>
    <w:basedOn w:val="DefaultParagraphFont"/>
    <w:link w:val="Subtitle"/>
    <w:uiPriority w:val="2"/>
    <w:rsid w:val="008D5E06"/>
    <w:rPr>
      <w:b/>
      <w:bCs/>
      <w:color w:val="2E74B5" w:themeColor="accent1" w:themeShade="BF"/>
      <w:sz w:val="24"/>
    </w:rPr>
  </w:style>
  <w:style w:type="character" w:customStyle="1" w:styleId="Heading1Char">
    <w:name w:val="Heading 1 Char"/>
    <w:basedOn w:val="DefaultParagraphFont"/>
    <w:link w:val="Heading1"/>
    <w:uiPriority w:val="9"/>
    <w:rPr>
      <w:b/>
      <w:bCs/>
      <w:caps/>
      <w:color w:val="1F4E79" w:themeColor="accent1" w:themeShade="80"/>
      <w:sz w:val="28"/>
    </w:rPr>
  </w:style>
  <w:style w:type="table" w:customStyle="1" w:styleId="TipTable">
    <w:name w:val="Tip Table"/>
    <w:basedOn w:val="TableNormal"/>
    <w:uiPriority w:val="99"/>
    <w:pPr>
      <w:spacing w:after="0" w:line="240" w:lineRule="auto"/>
    </w:pPr>
    <w:tblPr>
      <w:tblCellMar>
        <w:top w:w="144" w:type="dxa"/>
        <w:left w:w="0" w:type="dxa"/>
        <w:right w:w="0" w:type="dxa"/>
      </w:tblCellMar>
    </w:tblPr>
    <w:tcPr>
      <w:shd w:val="clear" w:color="auto" w:fill="DEEAF6" w:themeFill="accent1" w:themeFillTint="33"/>
    </w:tcPr>
    <w:tblStylePr w:type="firstCol">
      <w:pPr>
        <w:wordWrap/>
        <w:jc w:val="center"/>
      </w:pPr>
    </w:tblStylePr>
  </w:style>
  <w:style w:type="paragraph" w:customStyle="1" w:styleId="TipText">
    <w:name w:val="Tip Text"/>
    <w:basedOn w:val="Normal"/>
    <w:uiPriority w:val="19"/>
    <w:rsid w:val="008D5E06"/>
    <w:pPr>
      <w:spacing w:after="160" w:line="264" w:lineRule="auto"/>
      <w:ind w:right="576"/>
    </w:pPr>
    <w:rPr>
      <w:i/>
      <w:iCs/>
      <w:color w:val="595959" w:themeColor="text1" w:themeTint="A6"/>
      <w:sz w:val="16"/>
    </w:r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D5E06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8D5E06"/>
    <w:rPr>
      <w:b/>
      <w:bCs/>
      <w:color w:val="2E74B5" w:themeColor="accent1" w:themeShade="BF"/>
      <w:sz w:val="24"/>
    </w:rPr>
  </w:style>
  <w:style w:type="paragraph" w:styleId="ListBullet">
    <w:name w:val="List Bullet"/>
    <w:basedOn w:val="Normal"/>
    <w:uiPriority w:val="11"/>
    <w:unhideWhenUsed/>
    <w:qFormat/>
    <w:pPr>
      <w:numPr>
        <w:numId w:val="2"/>
      </w:numPr>
      <w:spacing w:after="60"/>
    </w:p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rsid w:val="001E042A"/>
    <w:pPr>
      <w:spacing w:before="200" w:after="0" w:line="240" w:lineRule="auto"/>
      <w:ind w:left="-216"/>
      <w:contextualSpacing/>
    </w:pPr>
    <w:rPr>
      <w:rFonts w:asciiTheme="majorHAnsi" w:eastAsiaTheme="majorEastAsia" w:hAnsiTheme="majorHAnsi" w:cstheme="majorBidi"/>
      <w:noProof/>
      <w:color w:val="1F4E79" w:themeColor="accent1" w:themeShade="80"/>
      <w:sz w:val="20"/>
    </w:rPr>
  </w:style>
  <w:style w:type="character" w:customStyle="1" w:styleId="FooterChar">
    <w:name w:val="Footer Char"/>
    <w:basedOn w:val="DefaultParagraphFont"/>
    <w:link w:val="Footer"/>
    <w:uiPriority w:val="99"/>
    <w:rsid w:val="001E042A"/>
    <w:rPr>
      <w:rFonts w:asciiTheme="majorHAnsi" w:eastAsiaTheme="majorEastAsia" w:hAnsiTheme="majorHAnsi" w:cstheme="majorBidi"/>
      <w:noProof/>
      <w:color w:val="1F4E79" w:themeColor="accent1" w:themeShade="80"/>
      <w:sz w:val="20"/>
    </w:rPr>
  </w:style>
  <w:style w:type="table" w:styleId="GridTable4-Accent1">
    <w:name w:val="Grid Table 4 Accent 1"/>
    <w:basedOn w:val="TableNormal"/>
    <w:uiPriority w:val="49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  <w:tblCellMar>
        <w:top w:w="29" w:type="dxa"/>
        <w:bottom w:w="29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TableGridLight">
    <w:name w:val="Grid Table Light"/>
    <w:basedOn w:val="TableNormal"/>
    <w:uiPriority w:val="4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ProjectScopeTable">
    <w:name w:val="Project Scope Table"/>
    <w:basedOn w:val="TableNormal"/>
    <w:uiPriority w:val="99"/>
    <w:pPr>
      <w:spacing w:before="120" w:after="120" w:line="240" w:lineRule="auto"/>
    </w:pPr>
    <w:tblPr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  <w:insideH w:val="single" w:sz="4" w:space="0" w:color="5B9BD5" w:themeColor="accent1"/>
        <w:insideV w:val="single" w:sz="4" w:space="0" w:color="5B9BD5" w:themeColor="accent1"/>
      </w:tblBorders>
      <w:tblCellMar>
        <w:left w:w="144" w:type="dxa"/>
        <w:right w:w="144" w:type="dxa"/>
      </w:tblCellMar>
    </w:tblPr>
    <w:tblStylePr w:type="firstRow">
      <w:pPr>
        <w:keepNext/>
        <w:wordWrap/>
      </w:pPr>
      <w:rPr>
        <w:b/>
      </w:rPr>
      <w:tblPr/>
      <w:tcPr>
        <w:shd w:val="clear" w:color="auto" w:fill="DEEAF6" w:themeFill="accent1" w:themeFillTint="33"/>
        <w:vAlign w:val="bottom"/>
      </w:tcPr>
    </w:tblStylePr>
    <w:tblStylePr w:type="lastRow">
      <w:rPr>
        <w:b/>
        <w:color w:val="FFFFFF" w:themeColor="background1"/>
      </w:rPr>
      <w:tblPr/>
      <w:tcPr>
        <w:shd w:val="clear" w:color="auto" w:fill="5B9BD5" w:themeFill="accent1"/>
      </w:tcPr>
    </w:tblStylePr>
  </w:style>
  <w:style w:type="character" w:customStyle="1" w:styleId="Heading4Char">
    <w:name w:val="Heading 4 Char"/>
    <w:basedOn w:val="DefaultParagraphFont"/>
    <w:link w:val="Heading4"/>
    <w:uiPriority w:val="9"/>
    <w:semiHidden/>
    <w:rsid w:val="008D5E06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D5E06"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D5E06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D5E06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8D5E06"/>
    <w:rPr>
      <w:i/>
      <w:iCs/>
      <w:color w:val="2E74B5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8D5E06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8D5E06"/>
    <w:rPr>
      <w:i/>
      <w:iCs/>
      <w:color w:val="2E74B5" w:themeColor="accent1" w:themeShade="BF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8D5E06"/>
    <w:rPr>
      <w:b/>
      <w:bCs/>
      <w:caps w:val="0"/>
      <w:smallCaps/>
      <w:color w:val="2E74B5" w:themeColor="accent1" w:themeShade="BF"/>
      <w:spacing w:val="5"/>
    </w:rPr>
  </w:style>
  <w:style w:type="paragraph" w:styleId="BlockText">
    <w:name w:val="Block Text"/>
    <w:basedOn w:val="Normal"/>
    <w:uiPriority w:val="99"/>
    <w:semiHidden/>
    <w:unhideWhenUsed/>
    <w:rsid w:val="008D5E06"/>
    <w:pPr>
      <w:pBdr>
        <w:top w:val="single" w:sz="2" w:space="10" w:color="2E74B5" w:themeColor="accent1" w:themeShade="BF"/>
        <w:left w:val="single" w:sz="2" w:space="10" w:color="2E74B5" w:themeColor="accent1" w:themeShade="BF"/>
        <w:bottom w:val="single" w:sz="2" w:space="10" w:color="2E74B5" w:themeColor="accent1" w:themeShade="BF"/>
        <w:right w:val="single" w:sz="2" w:space="10" w:color="2E74B5" w:themeColor="accent1" w:themeShade="BF"/>
      </w:pBdr>
      <w:ind w:left="1152" w:right="1152"/>
    </w:pPr>
    <w:rPr>
      <w:rFonts w:eastAsiaTheme="minorEastAsia"/>
      <w:i/>
      <w:iCs/>
      <w:color w:val="2E74B5" w:themeColor="accent1" w:themeShade="BF"/>
    </w:rPr>
  </w:style>
  <w:style w:type="character" w:styleId="Hyperlink">
    <w:name w:val="Hyperlink"/>
    <w:basedOn w:val="DefaultParagraphFont"/>
    <w:uiPriority w:val="99"/>
    <w:unhideWhenUsed/>
    <w:rsid w:val="008D5E06"/>
    <w:rPr>
      <w:color w:val="D7230D" w:themeColor="accent6" w:themeShade="BF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D5E06"/>
    <w:rPr>
      <w:color w:val="595959" w:themeColor="text1" w:themeTint="A6"/>
      <w:shd w:val="clear" w:color="auto" w:fill="E1DFDD"/>
    </w:rPr>
  </w:style>
  <w:style w:type="paragraph" w:styleId="ListNumber">
    <w:name w:val="List Number"/>
    <w:basedOn w:val="Normal"/>
    <w:uiPriority w:val="11"/>
    <w:rsid w:val="00704472"/>
    <w:pPr>
      <w:numPr>
        <w:numId w:val="15"/>
      </w:numPr>
      <w:contextualSpacing/>
    </w:pPr>
  </w:style>
  <w:style w:type="table" w:styleId="PlainTable4">
    <w:name w:val="Plain Table 4"/>
    <w:basedOn w:val="TableNormal"/>
    <w:uiPriority w:val="44"/>
    <w:rsid w:val="00083B37"/>
    <w:pP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  <w:tblStylePr w:type="firstRow">
      <w:rPr>
        <w:b w:val="0"/>
        <w:bCs/>
        <w:i w:val="0"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ListParagraph">
    <w:name w:val="List Paragraph"/>
    <w:basedOn w:val="Normal"/>
    <w:uiPriority w:val="34"/>
    <w:qFormat/>
    <w:rsid w:val="00C7123C"/>
    <w:pPr>
      <w:spacing w:after="160" w:line="259" w:lineRule="auto"/>
      <w:ind w:left="720"/>
      <w:contextualSpacing/>
    </w:pPr>
    <w:rPr>
      <w:color w:val="auto"/>
      <w:sz w:val="22"/>
      <w:szCs w:val="22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F50BF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50BF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50BF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50BF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50BF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50BF1"/>
    <w:pPr>
      <w:spacing w:after="0" w:line="240" w:lineRule="auto"/>
    </w:pPr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0BF1"/>
    <w:rPr>
      <w:rFonts w:ascii="Segoe UI" w:hAnsi="Segoe UI" w:cs="Segoe U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dc.gov/coronavirus/2019-ncov/travelers/index.html" TargetMode="External"/><Relationship Id="rId13" Type="http://schemas.openxmlformats.org/officeDocument/2006/relationships/hyperlink" Target="https://des.wa.gov/services/hr-finance/washington-state-employee-assistance-program-eap" TargetMode="External"/><Relationship Id="rId18" Type="http://schemas.microsoft.com/office/2016/09/relationships/commentsIds" Target="commentsIds.xml"/><Relationship Id="rId3" Type="http://schemas.openxmlformats.org/officeDocument/2006/relationships/settings" Target="settings.xml"/><Relationship Id="rId7" Type="http://schemas.openxmlformats.org/officeDocument/2006/relationships/hyperlink" Target="https://www.cdc.gov/nonpharmaceutical-interventions/tools-resources/educational-materials.html" TargetMode="External"/><Relationship Id="rId12" Type="http://schemas.openxmlformats.org/officeDocument/2006/relationships/hyperlink" Target="https://des.wa.gov/sites/default/files/public/documents/More%20DOP%20Services/EAP/Handouts/Coping%20with%20a%20Disease%20Outbreak.pdf?=4fb60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doh.wa.gov/AboutUs/PublicHealthSystem/LocalHealthJurisdictions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www.cdc.gov/coronavirus/2019-ncov/downloads/public-health-management-decision-making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cdc.gov/coronavirus/2019-ncov/php/risk-assessment.html" TargetMode="Externa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ranklin.plaistowe@ofm.wa.gov\AppData\Roaming\Microsoft\Templates\Project%20scope%20report%20(Business%20Blue%20design).dotx" TargetMode="External"/></Relationships>
</file>

<file path=word/theme/theme1.xml><?xml version="1.0" encoding="utf-8"?>
<a:theme xmlns:a="http://schemas.openxmlformats.org/drawingml/2006/main" name="Office Theme">
  <a:themeElements>
    <a:clrScheme name="Proposal">
      <a:dk1>
        <a:sysClr val="windowText" lastClr="000000"/>
      </a:dk1>
      <a:lt1>
        <a:sysClr val="window" lastClr="FFFFFF"/>
      </a:lt1>
      <a:dk2>
        <a:srgbClr val="2C283A"/>
      </a:dk2>
      <a:lt2>
        <a:srgbClr val="F1EAE6"/>
      </a:lt2>
      <a:accent1>
        <a:srgbClr val="5B9BD5"/>
      </a:accent1>
      <a:accent2>
        <a:srgbClr val="86BB40"/>
      </a:accent2>
      <a:accent3>
        <a:srgbClr val="F4BF2E"/>
      </a:accent3>
      <a:accent4>
        <a:srgbClr val="F3866C"/>
      </a:accent4>
      <a:accent5>
        <a:srgbClr val="92588D"/>
      </a:accent5>
      <a:accent6>
        <a:srgbClr val="F3533F"/>
      </a:accent6>
      <a:hlink>
        <a:srgbClr val="40ACD1"/>
      </a:hlink>
      <a:folHlink>
        <a:srgbClr val="92588D"/>
      </a:folHlink>
    </a:clrScheme>
    <a:fontScheme name="Arial Black-Arial">
      <a:majorFont>
        <a:latin typeface="Arial Black"/>
        <a:ea typeface=""/>
        <a:cs typeface=""/>
        <a:font script="Jpan" typeface="ＭＳ ゴシック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ゴシック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Project scope report (Business Blue design)</Template>
  <TotalTime>1</TotalTime>
  <Pages>4</Pages>
  <Words>1112</Words>
  <Characters>6345</Characters>
  <Application>Microsoft Office Word</Application>
  <DocSecurity>4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Plaistowe, Franklin (OFM)</dc:creator>
  <cp:lastModifiedBy>Plaistowe, Franklin (OFM)</cp:lastModifiedBy>
  <cp:revision>2</cp:revision>
  <dcterms:created xsi:type="dcterms:W3CDTF">2020-03-05T21:43:00Z</dcterms:created>
  <dcterms:modified xsi:type="dcterms:W3CDTF">2020-03-05T21:43:00Z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0x010100AA3F7D94069FF64A86F7DFF56D60E3BE</vt:lpwstr>
  </property>
  <property fmtid="{D5CDD505-2E9C-101B-9397-08002B2CF9AE}" pid="3" name="InternalTags">
    <vt:lpwstr/>
  </property>
  <property fmtid="{D5CDD505-2E9C-101B-9397-08002B2CF9AE}" pid="4" name="FeatureTags">
    <vt:lpwstr/>
  </property>
  <property fmtid="{D5CDD505-2E9C-101B-9397-08002B2CF9AE}" pid="5" name="LocalizationTags">
    <vt:lpwstr/>
  </property>
  <property fmtid="{D5CDD505-2E9C-101B-9397-08002B2CF9AE}" pid="6" name="ScenarioTags">
    <vt:lpwstr/>
  </property>
  <property fmtid="{D5CDD505-2E9C-101B-9397-08002B2CF9AE}" pid="7" name="CampaignTags">
    <vt:lpwstr/>
  </property>
</Properties>
</file>